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F23E51" w:rsidP="00065A9F">
                  <w:pPr>
                    <w:ind w:right="-108"/>
                    <w:rPr>
                      <w:b/>
                      <w:bCs/>
                      <w:color w:val="000000"/>
                      <w:spacing w:val="-5"/>
                      <w:sz w:val="28"/>
                      <w:szCs w:val="28"/>
                    </w:rPr>
                  </w:pPr>
                  <w:r>
                    <w:rPr>
                      <w:b/>
                      <w:bCs/>
                      <w:color w:val="000000"/>
                      <w:spacing w:val="-5"/>
                      <w:sz w:val="28"/>
                      <w:szCs w:val="28"/>
                    </w:rPr>
                    <w:t>Руководитель Комитета по экономике</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F23E51">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w:t>
                  </w:r>
                  <w:r w:rsidR="00F23E51">
                    <w:rPr>
                      <w:b/>
                      <w:bCs/>
                      <w:color w:val="000000"/>
                      <w:spacing w:val="-5"/>
                      <w:sz w:val="28"/>
                      <w:szCs w:val="28"/>
                    </w:rPr>
                    <w:t xml:space="preserve">Н. Н. </w:t>
                  </w:r>
                  <w:proofErr w:type="spellStart"/>
                  <w:r w:rsidR="00F23E51">
                    <w:rPr>
                      <w:b/>
                      <w:bCs/>
                      <w:color w:val="000000"/>
                      <w:spacing w:val="-5"/>
                      <w:sz w:val="28"/>
                      <w:szCs w:val="28"/>
                    </w:rPr>
                    <w:t>Галда</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r w:rsidR="00A924CA" w:rsidRPr="00A924CA">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583D24">
        <w:rPr>
          <w:b/>
          <w:bCs/>
          <w:color w:val="000000"/>
          <w:spacing w:val="-5"/>
          <w:sz w:val="32"/>
          <w:szCs w:val="32"/>
        </w:rPr>
        <w:t>3</w:t>
      </w:r>
      <w:r w:rsidR="00A924CA">
        <w:rPr>
          <w:b/>
          <w:bCs/>
          <w:color w:val="000000"/>
          <w:spacing w:val="-5"/>
          <w:sz w:val="32"/>
          <w:szCs w:val="32"/>
        </w:rPr>
        <w:t>/</w:t>
      </w:r>
      <w:r w:rsidR="00F23E51">
        <w:rPr>
          <w:b/>
          <w:bCs/>
          <w:color w:val="000000"/>
          <w:spacing w:val="-5"/>
          <w:sz w:val="32"/>
          <w:szCs w:val="32"/>
        </w:rPr>
        <w:t>2</w:t>
      </w:r>
      <w:r w:rsidR="007C5C40">
        <w:rPr>
          <w:b/>
          <w:bCs/>
          <w:color w:val="000000"/>
          <w:spacing w:val="-5"/>
          <w:sz w:val="32"/>
          <w:szCs w:val="32"/>
        </w:rPr>
        <w:t>1</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7C5C40">
        <w:rPr>
          <w:b/>
          <w:bCs/>
          <w:color w:val="000000"/>
          <w:spacing w:val="-5"/>
          <w:sz w:val="28"/>
          <w:szCs w:val="28"/>
        </w:rPr>
        <w:t>1</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Pr>
          <w:color w:val="000000"/>
          <w:spacing w:val="3"/>
        </w:rPr>
        <w:t>утверждена постановлением А</w:t>
      </w:r>
      <w:r w:rsidR="00F23E51" w:rsidRPr="00970FC7">
        <w:rPr>
          <w:color w:val="000000"/>
          <w:spacing w:val="3"/>
        </w:rPr>
        <w:t xml:space="preserve">дминистрации </w:t>
      </w:r>
      <w:r w:rsidR="00F23E51" w:rsidRPr="00970FC7">
        <w:rPr>
          <w:color w:val="000000"/>
          <w:spacing w:val="-1"/>
        </w:rPr>
        <w:t xml:space="preserve">муниципального образования «Город Майкоп» </w:t>
      </w:r>
      <w:r w:rsidR="00F23E51" w:rsidRPr="009E0360">
        <w:rPr>
          <w:spacing w:val="-1"/>
        </w:rPr>
        <w:t>от</w:t>
      </w:r>
      <w:r w:rsidR="00F23E51">
        <w:rPr>
          <w:color w:val="FF0000"/>
          <w:spacing w:val="-1"/>
        </w:rPr>
        <w:t xml:space="preserve"> </w:t>
      </w:r>
      <w:r w:rsidR="00F23E51">
        <w:rPr>
          <w:spacing w:val="-1"/>
        </w:rPr>
        <w:t>23.04.2020</w:t>
      </w:r>
      <w:r w:rsidR="00F23E51" w:rsidRPr="001D7FCB">
        <w:rPr>
          <w:color w:val="000000" w:themeColor="text1"/>
          <w:spacing w:val="-1"/>
        </w:rPr>
        <w:t xml:space="preserve"> г. № </w:t>
      </w:r>
      <w:r w:rsidR="00F23E51">
        <w:rPr>
          <w:color w:val="000000" w:themeColor="text1"/>
          <w:spacing w:val="-1"/>
        </w:rPr>
        <w:t>424</w:t>
      </w:r>
      <w:r w:rsidR="00F23E51"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proofErr w:type="gramStart"/>
      <w:r>
        <w:rPr>
          <w:color w:val="000000" w:themeColor="text1"/>
        </w:rPr>
        <w:t>г</w:t>
      </w:r>
      <w:proofErr w:type="gramEnd"/>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 xml:space="preserve">Все листы заявки на участие в конкурсном отборе должны быть прошиты и пронумерованы. Заявка на участие в Конкурсе должна содержать опись входящих в ее </w:t>
      </w:r>
      <w:r w:rsidR="009820B4" w:rsidRPr="00F818AE">
        <w:rPr>
          <w:color w:val="000000" w:themeColor="text1"/>
          <w:sz w:val="24"/>
        </w:rPr>
        <w:lastRenderedPageBreak/>
        <w:t>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583D24">
        <w:rPr>
          <w:b/>
        </w:rPr>
        <w:t>28</w:t>
      </w:r>
      <w:r w:rsidR="00FA1C68" w:rsidRPr="0053668C">
        <w:rPr>
          <w:b/>
        </w:rPr>
        <w:t xml:space="preserve"> </w:t>
      </w:r>
      <w:r w:rsidR="00583D24">
        <w:rPr>
          <w:b/>
        </w:rPr>
        <w:t>сентября</w:t>
      </w:r>
      <w:r w:rsidR="00185B00" w:rsidRPr="0053668C">
        <w:t xml:space="preserve"> </w:t>
      </w:r>
      <w:r w:rsidR="00444A2C" w:rsidRPr="0053668C">
        <w:rPr>
          <w:b/>
        </w:rPr>
        <w:t>20</w:t>
      </w:r>
      <w:r w:rsidR="00F1618E" w:rsidRPr="0053668C">
        <w:rPr>
          <w:b/>
        </w:rPr>
        <w:t>2</w:t>
      </w:r>
      <w:r w:rsidR="007C5C40" w:rsidRPr="0053668C">
        <w:rPr>
          <w:b/>
        </w:rPr>
        <w:t>1</w:t>
      </w:r>
      <w:r w:rsidR="00444A2C" w:rsidRPr="0053668C">
        <w:rPr>
          <w:b/>
        </w:rPr>
        <w:t xml:space="preserve"> г., 1</w:t>
      </w:r>
      <w:r w:rsidR="009E0360" w:rsidRPr="0053668C">
        <w:rPr>
          <w:b/>
        </w:rPr>
        <w:t>1</w:t>
      </w:r>
      <w:r w:rsidR="00444A2C" w:rsidRPr="0053668C">
        <w:rPr>
          <w:b/>
        </w:rPr>
        <w:t xml:space="preserve"> ч.</w:t>
      </w:r>
      <w:r w:rsidR="008628A7" w:rsidRPr="0053668C">
        <w:rPr>
          <w:b/>
        </w:rPr>
        <w:t xml:space="preserve"> </w:t>
      </w:r>
      <w:r w:rsidR="00444A2C" w:rsidRPr="0053668C">
        <w:rPr>
          <w:b/>
        </w:rPr>
        <w:t>00</w:t>
      </w:r>
      <w:r w:rsidR="005254BA" w:rsidRPr="0053668C">
        <w:rPr>
          <w:b/>
        </w:rPr>
        <w:t xml:space="preserve"> мин</w:t>
      </w:r>
      <w:r w:rsidRPr="0053668C">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 xml:space="preserve">заявитель не </w:t>
      </w:r>
      <w:r>
        <w:lastRenderedPageBreak/>
        <w:t>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C72274" w:rsidRDefault="00B63656" w:rsidP="00B63656">
      <w:pPr>
        <w:rPr>
          <w:color w:val="000000" w:themeColor="text1"/>
        </w:rPr>
      </w:pPr>
      <w:r w:rsidRPr="00B96DD9">
        <w:rPr>
          <w:b/>
          <w:color w:val="00B050"/>
        </w:rPr>
        <w:t xml:space="preserve">     </w:t>
      </w:r>
      <w:r w:rsidRPr="00B96DD9">
        <w:rPr>
          <w:color w:val="00B050"/>
        </w:rPr>
        <w:t xml:space="preserve">    </w:t>
      </w:r>
      <w:r w:rsidRPr="00C72274">
        <w:rPr>
          <w:color w:val="000000" w:themeColor="text1"/>
        </w:rPr>
        <w:t xml:space="preserve">8.2. </w:t>
      </w:r>
      <w:r w:rsidR="004D1F88" w:rsidRPr="00C72274">
        <w:rPr>
          <w:color w:val="000000" w:themeColor="text1"/>
        </w:rPr>
        <w:t>Срок предоставления права на размещение НТО устанавливается:</w:t>
      </w:r>
    </w:p>
    <w:p w:rsidR="00C72274" w:rsidRPr="00802A21" w:rsidRDefault="00C72274" w:rsidP="00C72274">
      <w:pPr>
        <w:autoSpaceDE w:val="0"/>
        <w:autoSpaceDN w:val="0"/>
        <w:adjustRightInd w:val="0"/>
        <w:ind w:firstLine="720"/>
        <w:rPr>
          <w:rFonts w:eastAsiaTheme="minorHAnsi"/>
          <w:lang w:eastAsia="en-US"/>
        </w:rPr>
      </w:pPr>
      <w:proofErr w:type="gramStart"/>
      <w:r w:rsidRPr="00802A21">
        <w:rPr>
          <w:rFonts w:eastAsiaTheme="minorHAnsi"/>
          <w:lang w:eastAsia="en-US"/>
        </w:rPr>
        <w:t>для</w:t>
      </w:r>
      <w:proofErr w:type="gramEnd"/>
      <w:r w:rsidRPr="00802A21">
        <w:rPr>
          <w:rFonts w:eastAsiaTheme="minorHAnsi"/>
          <w:lang w:eastAsia="en-US"/>
        </w:rPr>
        <w:t xml:space="preserve"> киосков и павильонов - до 5 лет;</w:t>
      </w:r>
    </w:p>
    <w:p w:rsidR="00C72274" w:rsidRPr="00802A21" w:rsidRDefault="00C72274" w:rsidP="00C72274">
      <w:pPr>
        <w:autoSpaceDE w:val="0"/>
        <w:autoSpaceDN w:val="0"/>
        <w:adjustRightInd w:val="0"/>
        <w:ind w:firstLine="720"/>
        <w:rPr>
          <w:rFonts w:eastAsiaTheme="minorHAnsi"/>
          <w:lang w:eastAsia="en-US"/>
        </w:rPr>
      </w:pPr>
      <w:proofErr w:type="gramStart"/>
      <w:r w:rsidRPr="00802A21">
        <w:rPr>
          <w:rFonts w:eastAsiaTheme="minorHAnsi"/>
          <w:lang w:eastAsia="en-US"/>
        </w:rPr>
        <w:t>для</w:t>
      </w:r>
      <w:proofErr w:type="gramEnd"/>
      <w:r w:rsidRPr="00802A21">
        <w:rPr>
          <w:rFonts w:eastAsiaTheme="minorHAnsi"/>
          <w:lang w:eastAsia="en-US"/>
        </w:rPr>
        <w:t xml:space="preserve"> иных нестационарных объектов - до 1 года;</w:t>
      </w:r>
    </w:p>
    <w:p w:rsidR="00C72274" w:rsidRPr="00C72274" w:rsidRDefault="00C72274" w:rsidP="00C72274">
      <w:pPr>
        <w:autoSpaceDE w:val="0"/>
        <w:autoSpaceDN w:val="0"/>
        <w:adjustRightInd w:val="0"/>
        <w:ind w:firstLine="720"/>
        <w:rPr>
          <w:rFonts w:eastAsiaTheme="minorHAnsi"/>
          <w:lang w:eastAsia="en-US"/>
        </w:rPr>
      </w:pPr>
      <w:proofErr w:type="gramStart"/>
      <w:r w:rsidRPr="00802A21">
        <w:rPr>
          <w:rFonts w:eastAsiaTheme="minorHAnsi"/>
          <w:lang w:eastAsia="en-US"/>
        </w:rPr>
        <w:t>для</w:t>
      </w:r>
      <w:proofErr w:type="gramEnd"/>
      <w:r w:rsidRPr="00802A21">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lastRenderedPageBreak/>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802A21" w:rsidRPr="00161A01" w:rsidRDefault="00802A21" w:rsidP="00802A21">
            <w:pPr>
              <w:pStyle w:val="af6"/>
              <w:jc w:val="center"/>
              <w:rPr>
                <w:rFonts w:ascii="Times New Roman" w:hAnsi="Times New Roman" w:cs="Times New Roman"/>
                <w:color w:val="000000" w:themeColor="text1"/>
              </w:rPr>
            </w:pPr>
            <w:proofErr w:type="gramStart"/>
            <w:r w:rsidRPr="00161A0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161A01" w:rsidRDefault="00802A21" w:rsidP="00802A21">
            <w:pPr>
              <w:pStyle w:val="af6"/>
              <w:jc w:val="center"/>
              <w:rPr>
                <w:rFonts w:ascii="Times New Roman" w:hAnsi="Times New Roman" w:cs="Times New Roman"/>
                <w:color w:val="000000" w:themeColor="text1"/>
              </w:rPr>
            </w:pPr>
            <w:proofErr w:type="gramStart"/>
            <w:r w:rsidRPr="00161A01">
              <w:rPr>
                <w:rFonts w:ascii="Times New Roman" w:hAnsi="Times New Roman" w:cs="Times New Roman"/>
                <w:color w:val="000000" w:themeColor="text1"/>
              </w:rPr>
              <w:t>плодоовощная</w:t>
            </w:r>
            <w:proofErr w:type="gramEnd"/>
            <w:r w:rsidRPr="00161A0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161A01" w:rsidRDefault="00802A21" w:rsidP="00802A21">
            <w:pPr>
              <w:pStyle w:val="af5"/>
              <w:jc w:val="center"/>
              <w:rPr>
                <w:rFonts w:ascii="Times New Roman" w:hAnsi="Times New Roman" w:cs="Times New Roman"/>
                <w:color w:val="000000" w:themeColor="text1"/>
              </w:rPr>
            </w:pPr>
            <w:r w:rsidRPr="00161A01">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802A21" w:rsidRPr="00161A01" w:rsidRDefault="00802A21" w:rsidP="00802A21">
            <w:pPr>
              <w:pStyle w:val="af6"/>
              <w:jc w:val="center"/>
              <w:rPr>
                <w:rFonts w:ascii="Times New Roman" w:hAnsi="Times New Roman" w:cs="Times New Roman"/>
                <w:color w:val="000000" w:themeColor="text1"/>
              </w:rPr>
            </w:pPr>
            <w:proofErr w:type="gramStart"/>
            <w:r w:rsidRPr="00161A0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161A01" w:rsidRDefault="00802A21" w:rsidP="00802A21">
            <w:pPr>
              <w:pStyle w:val="af6"/>
              <w:jc w:val="center"/>
              <w:rPr>
                <w:rFonts w:ascii="Times New Roman" w:hAnsi="Times New Roman" w:cs="Times New Roman"/>
                <w:color w:val="000000" w:themeColor="text1"/>
              </w:rPr>
            </w:pPr>
            <w:proofErr w:type="gramStart"/>
            <w:r w:rsidRPr="00161A01">
              <w:rPr>
                <w:rFonts w:ascii="Times New Roman" w:hAnsi="Times New Roman" w:cs="Times New Roman"/>
                <w:color w:val="000000" w:themeColor="text1"/>
              </w:rPr>
              <w:t>плодоовощная</w:t>
            </w:r>
            <w:proofErr w:type="gramEnd"/>
            <w:r w:rsidRPr="00161A0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161A01" w:rsidRDefault="00802A21" w:rsidP="00802A21">
            <w:pPr>
              <w:pStyle w:val="af5"/>
              <w:jc w:val="center"/>
              <w:rPr>
                <w:rFonts w:ascii="Times New Roman" w:hAnsi="Times New Roman" w:cs="Times New Roman"/>
                <w:color w:val="000000" w:themeColor="text1"/>
              </w:rPr>
            </w:pPr>
            <w:r w:rsidRPr="00161A01">
              <w:rPr>
                <w:rFonts w:ascii="Times New Roman" w:hAnsi="Times New Roman" w:cs="Times New Roman"/>
                <w:color w:val="000000" w:themeColor="text1"/>
              </w:rPr>
              <w:t>6,0</w:t>
            </w:r>
          </w:p>
        </w:tc>
      </w:tr>
      <w:tr w:rsidR="00802A21" w:rsidRPr="000C104A" w:rsidTr="00876796">
        <w:trPr>
          <w:trHeight w:val="483"/>
        </w:trPr>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802A21" w:rsidRPr="00161A01" w:rsidRDefault="00802A21" w:rsidP="00802A21">
            <w:pPr>
              <w:pStyle w:val="af6"/>
              <w:jc w:val="center"/>
              <w:rPr>
                <w:rFonts w:ascii="Times New Roman" w:hAnsi="Times New Roman" w:cs="Times New Roman"/>
                <w:color w:val="000000" w:themeColor="text1"/>
              </w:rPr>
            </w:pPr>
            <w:proofErr w:type="gramStart"/>
            <w:r w:rsidRPr="00161A0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161A01" w:rsidRDefault="00802A21" w:rsidP="00802A21">
            <w:pPr>
              <w:pStyle w:val="af6"/>
              <w:jc w:val="center"/>
              <w:rPr>
                <w:rFonts w:ascii="Times New Roman" w:hAnsi="Times New Roman" w:cs="Times New Roman"/>
                <w:color w:val="000000" w:themeColor="text1"/>
              </w:rPr>
            </w:pPr>
            <w:proofErr w:type="gramStart"/>
            <w:r w:rsidRPr="00161A01">
              <w:rPr>
                <w:rFonts w:ascii="Times New Roman" w:hAnsi="Times New Roman" w:cs="Times New Roman"/>
                <w:color w:val="000000" w:themeColor="text1"/>
              </w:rPr>
              <w:t>плодоовощная</w:t>
            </w:r>
            <w:proofErr w:type="gramEnd"/>
            <w:r w:rsidRPr="00161A0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161A01" w:rsidRDefault="00802A21" w:rsidP="00802A21">
            <w:pPr>
              <w:pStyle w:val="af5"/>
              <w:jc w:val="center"/>
              <w:rPr>
                <w:rFonts w:ascii="Times New Roman" w:hAnsi="Times New Roman" w:cs="Times New Roman"/>
                <w:color w:val="000000" w:themeColor="text1"/>
              </w:rPr>
            </w:pPr>
            <w:r w:rsidRPr="00161A01">
              <w:rPr>
                <w:rFonts w:ascii="Times New Roman" w:hAnsi="Times New Roman" w:cs="Times New Roman"/>
                <w:color w:val="000000" w:themeColor="text1"/>
              </w:rPr>
              <w:t>6,0</w:t>
            </w:r>
          </w:p>
        </w:tc>
      </w:tr>
      <w:tr w:rsidR="00802A21"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ст. Ханская, ул. Верещагина (район участковой больницы) (приложение №2) </w:t>
            </w:r>
          </w:p>
        </w:tc>
        <w:tc>
          <w:tcPr>
            <w:tcW w:w="2551"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хлебобулочные</w:t>
            </w:r>
            <w:proofErr w:type="gramEnd"/>
            <w:r w:rsidRPr="002D1627">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5"/>
              <w:jc w:val="center"/>
              <w:rPr>
                <w:rFonts w:ascii="Times New Roman" w:hAnsi="Times New Roman" w:cs="Times New Roman"/>
                <w:color w:val="000000" w:themeColor="text1"/>
              </w:rPr>
            </w:pPr>
            <w:r w:rsidRPr="002D162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п. Северный, ул. Ленина, 22 (приложение №3) </w:t>
            </w:r>
          </w:p>
        </w:tc>
        <w:tc>
          <w:tcPr>
            <w:tcW w:w="2551"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плодоовощная</w:t>
            </w:r>
            <w:proofErr w:type="gramEnd"/>
            <w:r w:rsidRPr="002D1627">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5"/>
              <w:jc w:val="center"/>
              <w:rPr>
                <w:rFonts w:ascii="Times New Roman" w:hAnsi="Times New Roman" w:cs="Times New Roman"/>
                <w:color w:val="000000" w:themeColor="text1"/>
              </w:rPr>
            </w:pPr>
            <w:r w:rsidRPr="002D1627">
              <w:rPr>
                <w:rFonts w:ascii="Times New Roman" w:hAnsi="Times New Roman" w:cs="Times New Roman"/>
                <w:color w:val="000000" w:themeColor="text1"/>
              </w:rPr>
              <w:t>5,0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ст. Ханская, ул. Верещагина - ул. Ленина (приложение № 4) </w:t>
            </w:r>
          </w:p>
        </w:tc>
        <w:tc>
          <w:tcPr>
            <w:tcW w:w="2551"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sz w:val="22"/>
                <w:szCs w:val="22"/>
              </w:rPr>
            </w:pPr>
            <w:proofErr w:type="gramStart"/>
            <w:r w:rsidRPr="002D1627">
              <w:rPr>
                <w:rFonts w:ascii="Times New Roman" w:hAnsi="Times New Roman" w:cs="Times New Roman"/>
                <w:color w:val="000000" w:themeColor="text1"/>
                <w:sz w:val="22"/>
                <w:szCs w:val="22"/>
              </w:rPr>
              <w:t>продовольственные</w:t>
            </w:r>
            <w:proofErr w:type="gramEnd"/>
            <w:r w:rsidRPr="002D1627">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5"/>
              <w:jc w:val="center"/>
              <w:rPr>
                <w:rFonts w:ascii="Times New Roman" w:hAnsi="Times New Roman" w:cs="Times New Roman"/>
                <w:color w:val="000000" w:themeColor="text1"/>
              </w:rPr>
            </w:pPr>
            <w:r w:rsidRPr="002D1627">
              <w:rPr>
                <w:rFonts w:ascii="Times New Roman" w:hAnsi="Times New Roman" w:cs="Times New Roman"/>
                <w:color w:val="000000" w:themeColor="text1"/>
              </w:rPr>
              <w:t>15,0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rPr>
                <w:color w:val="000000" w:themeColor="text1"/>
              </w:rPr>
            </w:pPr>
            <w:r w:rsidRPr="004A66D9">
              <w:rPr>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sz w:val="22"/>
                <w:szCs w:val="22"/>
              </w:rPr>
            </w:pPr>
            <w:proofErr w:type="gramStart"/>
            <w:r w:rsidRPr="002D1627">
              <w:rPr>
                <w:rFonts w:ascii="Times New Roman" w:hAnsi="Times New Roman" w:cs="Times New Roman"/>
                <w:color w:val="000000" w:themeColor="text1"/>
                <w:sz w:val="22"/>
                <w:szCs w:val="22"/>
              </w:rPr>
              <w:t>продовольственные</w:t>
            </w:r>
            <w:proofErr w:type="gramEnd"/>
            <w:r w:rsidRPr="002D1627">
              <w:rPr>
                <w:rFonts w:ascii="Times New Roman" w:hAnsi="Times New Roman" w:cs="Times New Roman"/>
                <w:color w:val="000000" w:themeColor="text1"/>
                <w:sz w:val="22"/>
                <w:szCs w:val="22"/>
              </w:rPr>
              <w:t xml:space="preserve"> товары</w:t>
            </w:r>
          </w:p>
          <w:p w:rsidR="00802A21" w:rsidRPr="002D1627" w:rsidRDefault="00802A21" w:rsidP="00802A21">
            <w:pPr>
              <w:jc w:val="center"/>
              <w:rPr>
                <w:color w:val="000000" w:themeColor="text1"/>
              </w:rPr>
            </w:pPr>
          </w:p>
        </w:tc>
        <w:tc>
          <w:tcPr>
            <w:tcW w:w="2126"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5"/>
              <w:jc w:val="center"/>
              <w:rPr>
                <w:rFonts w:ascii="Times New Roman" w:hAnsi="Times New Roman" w:cs="Times New Roman"/>
                <w:color w:val="000000" w:themeColor="text1"/>
              </w:rPr>
            </w:pPr>
            <w:r w:rsidRPr="002D1627">
              <w:rPr>
                <w:rFonts w:ascii="Times New Roman" w:hAnsi="Times New Roman" w:cs="Times New Roman"/>
                <w:color w:val="000000" w:themeColor="text1"/>
              </w:rPr>
              <w:t>4,0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rPr>
                <w:color w:val="000000" w:themeColor="text1"/>
              </w:rPr>
            </w:pPr>
            <w:r w:rsidRPr="004A66D9">
              <w:rPr>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живая</w:t>
            </w:r>
            <w:proofErr w:type="gramEnd"/>
            <w:r w:rsidRPr="002D1627">
              <w:rPr>
                <w:rFonts w:ascii="Times New Roman" w:hAnsi="Times New Roman" w:cs="Times New Roman"/>
                <w:color w:val="000000" w:themeColor="text1"/>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5"/>
              <w:jc w:val="center"/>
              <w:rPr>
                <w:rFonts w:ascii="Times New Roman" w:hAnsi="Times New Roman" w:cs="Times New Roman"/>
                <w:color w:val="000000" w:themeColor="text1"/>
              </w:rPr>
            </w:pPr>
            <w:r w:rsidRPr="002D1627">
              <w:rPr>
                <w:rFonts w:ascii="Times New Roman" w:hAnsi="Times New Roman" w:cs="Times New Roman"/>
                <w:color w:val="000000" w:themeColor="text1"/>
              </w:rPr>
              <w:t>8,0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Спортивная, 6 (приложение № 5) </w:t>
            </w:r>
          </w:p>
        </w:tc>
        <w:tc>
          <w:tcPr>
            <w:tcW w:w="2551"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spellStart"/>
            <w:proofErr w:type="gramStart"/>
            <w:r w:rsidRPr="002D1627">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sz w:val="22"/>
                <w:szCs w:val="22"/>
              </w:rPr>
            </w:pPr>
            <w:proofErr w:type="gramStart"/>
            <w:r w:rsidRPr="002D1627">
              <w:rPr>
                <w:rFonts w:ascii="Times New Roman" w:hAnsi="Times New Roman" w:cs="Times New Roman"/>
                <w:color w:val="000000" w:themeColor="text1"/>
                <w:sz w:val="22"/>
                <w:szCs w:val="22"/>
              </w:rPr>
              <w:t>продовольственные</w:t>
            </w:r>
            <w:proofErr w:type="gramEnd"/>
            <w:r w:rsidRPr="002D1627">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5"/>
              <w:jc w:val="center"/>
              <w:rPr>
                <w:rFonts w:ascii="Times New Roman" w:hAnsi="Times New Roman" w:cs="Times New Roman"/>
                <w:color w:val="000000" w:themeColor="text1"/>
              </w:rPr>
            </w:pPr>
            <w:r w:rsidRPr="002D162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книги</w:t>
            </w:r>
            <w:proofErr w:type="gramEnd"/>
            <w:r w:rsidRPr="002D1627">
              <w:rPr>
                <w:rFonts w:ascii="Times New Roman" w:hAnsi="Times New Roman" w:cs="Times New Roman"/>
                <w:color w:val="000000" w:themeColor="text1"/>
              </w:rPr>
              <w:t>, печатные издания</w:t>
            </w:r>
          </w:p>
        </w:tc>
        <w:tc>
          <w:tcPr>
            <w:tcW w:w="2126"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5"/>
              <w:jc w:val="center"/>
              <w:rPr>
                <w:rFonts w:ascii="Times New Roman" w:hAnsi="Times New Roman" w:cs="Times New Roman"/>
                <w:color w:val="000000" w:themeColor="text1"/>
              </w:rPr>
            </w:pPr>
            <w:r w:rsidRPr="002D162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Пионерская - (Бульвар Победы - у самолета) (приложение № 6)</w:t>
            </w:r>
          </w:p>
        </w:tc>
        <w:tc>
          <w:tcPr>
            <w:tcW w:w="2551"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r w:rsidRPr="002D1627">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6"/>
              <w:jc w:val="center"/>
              <w:rPr>
                <w:rFonts w:ascii="Times New Roman" w:hAnsi="Times New Roman" w:cs="Times New Roman"/>
                <w:color w:val="000000" w:themeColor="text1"/>
              </w:rPr>
            </w:pPr>
            <w:proofErr w:type="gramStart"/>
            <w:r w:rsidRPr="002D1627">
              <w:rPr>
                <w:rFonts w:ascii="Times New Roman" w:hAnsi="Times New Roman" w:cs="Times New Roman"/>
                <w:color w:val="000000" w:themeColor="text1"/>
              </w:rPr>
              <w:t>детские</w:t>
            </w:r>
            <w:proofErr w:type="gramEnd"/>
            <w:r w:rsidRPr="002D1627">
              <w:rPr>
                <w:rFonts w:ascii="Times New Roman" w:hAnsi="Times New Roman" w:cs="Times New Roman"/>
                <w:color w:val="000000" w:themeColor="text1"/>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802A21" w:rsidRPr="002D1627" w:rsidRDefault="00802A21" w:rsidP="00802A21">
            <w:pPr>
              <w:pStyle w:val="af5"/>
              <w:jc w:val="center"/>
              <w:rPr>
                <w:rFonts w:ascii="Times New Roman" w:hAnsi="Times New Roman" w:cs="Times New Roman"/>
                <w:color w:val="000000" w:themeColor="text1"/>
              </w:rPr>
            </w:pPr>
            <w:r w:rsidRPr="002D1627">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Адыгейская, 164 (приложение № 7)</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хлебобулочные</w:t>
            </w:r>
            <w:proofErr w:type="gramEnd"/>
            <w:r w:rsidRPr="00D777F0">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Советская, 123 (приложение № 8)</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плодоовощная</w:t>
            </w:r>
            <w:proofErr w:type="gramEnd"/>
            <w:r w:rsidRPr="00D777F0">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Пионерская - (Бульвар Победы - у самолета) (приложение № 6)</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r w:rsidRPr="00D777F0">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детские</w:t>
            </w:r>
            <w:proofErr w:type="gramEnd"/>
            <w:r w:rsidRPr="00D777F0">
              <w:rPr>
                <w:rFonts w:ascii="Times New Roman" w:hAnsi="Times New Roman" w:cs="Times New Roman"/>
                <w:color w:val="000000" w:themeColor="text1"/>
              </w:rPr>
              <w:t xml:space="preserve"> аттракционы</w:t>
            </w:r>
          </w:p>
          <w:p w:rsidR="00802A21" w:rsidRPr="00D777F0" w:rsidRDefault="00802A21" w:rsidP="00802A21">
            <w:pPr>
              <w:pStyle w:val="af6"/>
              <w:jc w:val="center"/>
              <w:rPr>
                <w:rFonts w:ascii="Times New Roman" w:hAnsi="Times New Roman" w:cs="Times New Roman"/>
                <w:color w:val="000000" w:themeColor="text1"/>
              </w:rPr>
            </w:pPr>
            <w:r w:rsidRPr="00D777F0">
              <w:rPr>
                <w:rFonts w:ascii="Times New Roman" w:hAnsi="Times New Roman" w:cs="Times New Roman"/>
                <w:color w:val="000000" w:themeColor="text1"/>
              </w:rPr>
              <w:t>(</w:t>
            </w:r>
            <w:proofErr w:type="gramStart"/>
            <w:r w:rsidRPr="00D777F0">
              <w:rPr>
                <w:rFonts w:ascii="Times New Roman" w:hAnsi="Times New Roman" w:cs="Times New Roman"/>
                <w:color w:val="000000" w:themeColor="text1"/>
              </w:rPr>
              <w:t>прокат</w:t>
            </w:r>
            <w:proofErr w:type="gramEnd"/>
            <w:r w:rsidRPr="00D777F0">
              <w:rPr>
                <w:rFonts w:ascii="Times New Roman" w:hAnsi="Times New Roman" w:cs="Times New Roman"/>
                <w:color w:val="000000" w:themeColor="text1"/>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Шоссейная, 20 (приложение № 9)</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r w:rsidRPr="00D777F0">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детские</w:t>
            </w:r>
            <w:proofErr w:type="gramEnd"/>
            <w:r w:rsidRPr="00D777F0">
              <w:rPr>
                <w:rFonts w:ascii="Times New Roman" w:hAnsi="Times New Roman" w:cs="Times New Roman"/>
                <w:color w:val="000000" w:themeColor="text1"/>
              </w:rPr>
              <w:t xml:space="preserve"> аттракционы</w:t>
            </w:r>
          </w:p>
          <w:p w:rsidR="00802A21" w:rsidRPr="00D777F0" w:rsidRDefault="00802A21" w:rsidP="00802A21">
            <w:pPr>
              <w:pStyle w:val="af6"/>
              <w:jc w:val="center"/>
              <w:rPr>
                <w:rFonts w:ascii="Times New Roman" w:hAnsi="Times New Roman" w:cs="Times New Roman"/>
                <w:color w:val="000000" w:themeColor="text1"/>
              </w:rPr>
            </w:pPr>
            <w:r w:rsidRPr="00D777F0">
              <w:rPr>
                <w:rFonts w:ascii="Times New Roman" w:hAnsi="Times New Roman" w:cs="Times New Roman"/>
                <w:color w:val="000000" w:themeColor="text1"/>
              </w:rPr>
              <w:t>(</w:t>
            </w:r>
            <w:proofErr w:type="gramStart"/>
            <w:r w:rsidRPr="00D777F0">
              <w:rPr>
                <w:rFonts w:ascii="Times New Roman" w:hAnsi="Times New Roman" w:cs="Times New Roman"/>
                <w:color w:val="000000" w:themeColor="text1"/>
              </w:rPr>
              <w:t>прокат</w:t>
            </w:r>
            <w:proofErr w:type="gramEnd"/>
            <w:r w:rsidRPr="00D777F0">
              <w:rPr>
                <w:rFonts w:ascii="Times New Roman" w:hAnsi="Times New Roman" w:cs="Times New Roman"/>
                <w:color w:val="000000" w:themeColor="text1"/>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rPr>
                <w:color w:val="000000" w:themeColor="text1"/>
              </w:rPr>
            </w:pPr>
            <w:r w:rsidRPr="004A66D9">
              <w:rPr>
                <w:color w:val="000000" w:themeColor="text1"/>
              </w:rPr>
              <w:t xml:space="preserve">г. Майкоп, ул. Ворошилова (у въезда на территорию ОГИБДД МВД России по г. Майкопу) (приложение №10) </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sz w:val="20"/>
                <w:szCs w:val="20"/>
              </w:rPr>
            </w:pPr>
            <w:proofErr w:type="gramStart"/>
            <w:r w:rsidRPr="00D777F0">
              <w:rPr>
                <w:rFonts w:ascii="Times New Roman" w:hAnsi="Times New Roman" w:cs="Times New Roman"/>
                <w:color w:val="000000" w:themeColor="text1"/>
                <w:sz w:val="20"/>
                <w:szCs w:val="20"/>
              </w:rPr>
              <w:t>непродовольственные</w:t>
            </w:r>
            <w:proofErr w:type="gramEnd"/>
            <w:r w:rsidRPr="00D777F0">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9,0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п. Северный, ул. Ленина (напротив дома № 56) (приложение № 11)</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плодоовощная</w:t>
            </w:r>
            <w:proofErr w:type="gramEnd"/>
            <w:r w:rsidRPr="00D777F0">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п. Северный, ул. Ленина (напротив дома № 56) </w:t>
            </w:r>
            <w:r w:rsidRPr="004A66D9">
              <w:rPr>
                <w:rFonts w:ascii="Times New Roman" w:hAnsi="Times New Roman" w:cs="Times New Roman"/>
                <w:color w:val="000000" w:themeColor="text1"/>
              </w:rPr>
              <w:lastRenderedPageBreak/>
              <w:t>(приложение № 11)</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плодоовощная</w:t>
            </w:r>
            <w:proofErr w:type="gramEnd"/>
            <w:r w:rsidRPr="00D777F0">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lastRenderedPageBreak/>
              <w:t>19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п. Северный, ул. Ленина (напротив дома № 56) (приложение № 11)</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плодоовощная</w:t>
            </w:r>
            <w:proofErr w:type="gramEnd"/>
            <w:r w:rsidRPr="00D777F0">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п. Северный, ул. Ленина (напротив дома № 56) (приложение № 11)</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плодоовощная</w:t>
            </w:r>
            <w:proofErr w:type="gramEnd"/>
            <w:r w:rsidRPr="00D777F0">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п. Северный, ул. Ленина (напротив дома № 56) (приложение № 11)</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плодоовощная</w:t>
            </w:r>
            <w:proofErr w:type="gramEnd"/>
            <w:r w:rsidRPr="00D777F0">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п. Северный, ул. Ленина (напротив дома № 56) (приложение № 11)</w:t>
            </w:r>
          </w:p>
        </w:tc>
        <w:tc>
          <w:tcPr>
            <w:tcW w:w="2551"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6"/>
              <w:jc w:val="center"/>
              <w:rPr>
                <w:rFonts w:ascii="Times New Roman" w:hAnsi="Times New Roman" w:cs="Times New Roman"/>
                <w:color w:val="000000" w:themeColor="text1"/>
              </w:rPr>
            </w:pPr>
            <w:proofErr w:type="gramStart"/>
            <w:r w:rsidRPr="00D777F0">
              <w:rPr>
                <w:rFonts w:ascii="Times New Roman" w:hAnsi="Times New Roman" w:cs="Times New Roman"/>
                <w:color w:val="000000" w:themeColor="text1"/>
              </w:rPr>
              <w:t>плодоовощная</w:t>
            </w:r>
            <w:proofErr w:type="gramEnd"/>
            <w:r w:rsidRPr="00D777F0">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D777F0" w:rsidRDefault="00802A21" w:rsidP="00802A21">
            <w:pPr>
              <w:pStyle w:val="af5"/>
              <w:jc w:val="center"/>
              <w:rPr>
                <w:rFonts w:ascii="Times New Roman" w:hAnsi="Times New Roman" w:cs="Times New Roman"/>
                <w:color w:val="000000" w:themeColor="text1"/>
              </w:rPr>
            </w:pPr>
            <w:r w:rsidRPr="00D777F0">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Шоссейная - ул. Крайняя (приложение № 9) </w:t>
            </w:r>
          </w:p>
        </w:tc>
        <w:tc>
          <w:tcPr>
            <w:tcW w:w="2551" w:type="dxa"/>
            <w:tcBorders>
              <w:top w:val="single" w:sz="4" w:space="0" w:color="auto"/>
              <w:left w:val="single" w:sz="4" w:space="0" w:color="auto"/>
              <w:bottom w:val="single" w:sz="4" w:space="0" w:color="auto"/>
              <w:right w:val="single" w:sz="4" w:space="0" w:color="auto"/>
            </w:tcBorders>
          </w:tcPr>
          <w:p w:rsidR="00802A21" w:rsidRPr="00787473" w:rsidRDefault="00802A21" w:rsidP="00802A21">
            <w:pPr>
              <w:pStyle w:val="af6"/>
              <w:jc w:val="center"/>
              <w:rPr>
                <w:rFonts w:ascii="Times New Roman" w:hAnsi="Times New Roman" w:cs="Times New Roman"/>
                <w:color w:val="000000" w:themeColor="text1"/>
              </w:rPr>
            </w:pPr>
            <w:r w:rsidRPr="00787473">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802A21" w:rsidRPr="00787473" w:rsidRDefault="00802A21" w:rsidP="00802A21">
            <w:pPr>
              <w:pStyle w:val="af6"/>
              <w:jc w:val="center"/>
              <w:rPr>
                <w:rFonts w:ascii="Times New Roman" w:hAnsi="Times New Roman" w:cs="Times New Roman"/>
                <w:color w:val="000000" w:themeColor="text1"/>
              </w:rPr>
            </w:pPr>
            <w:proofErr w:type="gramStart"/>
            <w:r w:rsidRPr="00787473">
              <w:rPr>
                <w:rFonts w:ascii="Times New Roman" w:hAnsi="Times New Roman" w:cs="Times New Roman"/>
                <w:color w:val="000000" w:themeColor="text1"/>
              </w:rPr>
              <w:t>детские</w:t>
            </w:r>
            <w:proofErr w:type="gramEnd"/>
            <w:r w:rsidRPr="00787473">
              <w:rPr>
                <w:rFonts w:ascii="Times New Roman" w:hAnsi="Times New Roman" w:cs="Times New Roman"/>
                <w:color w:val="000000" w:themeColor="text1"/>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802A21" w:rsidRPr="00787473" w:rsidRDefault="00802A21" w:rsidP="00802A21">
            <w:pPr>
              <w:pStyle w:val="af5"/>
              <w:jc w:val="center"/>
              <w:rPr>
                <w:rFonts w:ascii="Times New Roman" w:hAnsi="Times New Roman" w:cs="Times New Roman"/>
                <w:color w:val="000000" w:themeColor="text1"/>
              </w:rPr>
            </w:pPr>
            <w:r w:rsidRPr="00787473">
              <w:rPr>
                <w:rFonts w:ascii="Times New Roman" w:hAnsi="Times New Roman" w:cs="Times New Roman"/>
                <w:color w:val="000000" w:themeColor="text1"/>
              </w:rPr>
              <w:t>100,0</w:t>
            </w:r>
          </w:p>
        </w:tc>
      </w:tr>
      <w:tr w:rsidR="006D6A30" w:rsidRPr="000C104A" w:rsidTr="008C5A39">
        <w:tc>
          <w:tcPr>
            <w:tcW w:w="710" w:type="dxa"/>
            <w:tcBorders>
              <w:top w:val="single" w:sz="4" w:space="0" w:color="auto"/>
              <w:left w:val="single" w:sz="4" w:space="0" w:color="auto"/>
              <w:bottom w:val="single" w:sz="4" w:space="0" w:color="auto"/>
              <w:right w:val="single" w:sz="4" w:space="0" w:color="auto"/>
            </w:tcBorders>
          </w:tcPr>
          <w:p w:rsidR="006D6A30" w:rsidRPr="000C104A" w:rsidRDefault="006D6A30" w:rsidP="006D6A30">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6D6A30" w:rsidRPr="004A66D9" w:rsidRDefault="006D6A30" w:rsidP="006D6A30">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7-й Переулок, 14 (приложение № 24) </w:t>
            </w:r>
          </w:p>
        </w:tc>
        <w:tc>
          <w:tcPr>
            <w:tcW w:w="2551" w:type="dxa"/>
            <w:tcBorders>
              <w:top w:val="single" w:sz="4" w:space="0" w:color="auto"/>
              <w:left w:val="single" w:sz="4" w:space="0" w:color="auto"/>
              <w:bottom w:val="single" w:sz="4" w:space="0" w:color="auto"/>
              <w:right w:val="single" w:sz="4" w:space="0" w:color="auto"/>
            </w:tcBorders>
          </w:tcPr>
          <w:p w:rsidR="006D6A30" w:rsidRPr="0015422C" w:rsidRDefault="006D6A30" w:rsidP="006D6A30">
            <w:pPr>
              <w:pStyle w:val="af6"/>
              <w:jc w:val="center"/>
              <w:rPr>
                <w:rFonts w:ascii="Times New Roman" w:hAnsi="Times New Roman" w:cs="Times New Roman"/>
                <w:color w:val="000000" w:themeColor="text1"/>
              </w:rPr>
            </w:pPr>
            <w:proofErr w:type="spellStart"/>
            <w:proofErr w:type="gramStart"/>
            <w:r w:rsidRPr="0015422C">
              <w:rPr>
                <w:rFonts w:ascii="Times New Roman" w:hAnsi="Times New Roman" w:cs="Times New Roman"/>
                <w:color w:val="000000" w:themeColor="text1"/>
              </w:rPr>
              <w:t>тонар</w:t>
            </w:r>
            <w:proofErr w:type="spellEnd"/>
            <w:proofErr w:type="gramEnd"/>
          </w:p>
          <w:p w:rsidR="006D6A30" w:rsidRPr="0015422C" w:rsidRDefault="006D6A30" w:rsidP="006D6A30">
            <w:pPr>
              <w:pStyle w:val="af6"/>
              <w:jc w:val="center"/>
              <w:rPr>
                <w:rFonts w:ascii="Times New Roman" w:hAnsi="Times New Roman" w:cs="Times New Roman"/>
                <w:color w:val="000000" w:themeColor="text1"/>
              </w:rPr>
            </w:pPr>
            <w:r w:rsidRPr="0015422C">
              <w:rPr>
                <w:rFonts w:ascii="Times New Roman" w:hAnsi="Times New Roman" w:cs="Times New Roman"/>
                <w:color w:val="000000" w:themeColor="text1"/>
              </w:rPr>
              <w:t>(</w:t>
            </w:r>
            <w:proofErr w:type="spellStart"/>
            <w:proofErr w:type="gramStart"/>
            <w:r w:rsidRPr="0015422C">
              <w:rPr>
                <w:rFonts w:ascii="Times New Roman" w:hAnsi="Times New Roman" w:cs="Times New Roman"/>
                <w:color w:val="000000" w:themeColor="text1"/>
              </w:rPr>
              <w:t>фуд</w:t>
            </w:r>
            <w:proofErr w:type="spellEnd"/>
            <w:proofErr w:type="gramEnd"/>
            <w:r w:rsidRPr="0015422C">
              <w:rPr>
                <w:rFonts w:ascii="Times New Roman" w:hAnsi="Times New Roman" w:cs="Times New Roman"/>
                <w:color w:val="000000" w:themeColor="text1"/>
              </w:rPr>
              <w:t>-трак)</w:t>
            </w:r>
          </w:p>
        </w:tc>
        <w:tc>
          <w:tcPr>
            <w:tcW w:w="3119" w:type="dxa"/>
            <w:tcBorders>
              <w:top w:val="single" w:sz="4" w:space="0" w:color="auto"/>
              <w:left w:val="single" w:sz="4" w:space="0" w:color="auto"/>
              <w:bottom w:val="single" w:sz="4" w:space="0" w:color="auto"/>
              <w:right w:val="single" w:sz="4" w:space="0" w:color="auto"/>
            </w:tcBorders>
          </w:tcPr>
          <w:p w:rsidR="006D6A30" w:rsidRPr="0015422C" w:rsidRDefault="006D6A30" w:rsidP="006D6A30">
            <w:pPr>
              <w:pStyle w:val="af6"/>
              <w:jc w:val="center"/>
              <w:rPr>
                <w:rFonts w:ascii="Times New Roman" w:hAnsi="Times New Roman" w:cs="Times New Roman"/>
                <w:color w:val="000000" w:themeColor="text1"/>
                <w:sz w:val="20"/>
                <w:szCs w:val="20"/>
              </w:rPr>
            </w:pPr>
            <w:proofErr w:type="gramStart"/>
            <w:r w:rsidRPr="0015422C">
              <w:rPr>
                <w:rFonts w:ascii="Times New Roman" w:hAnsi="Times New Roman" w:cs="Times New Roman"/>
                <w:color w:val="000000" w:themeColor="text1"/>
                <w:sz w:val="20"/>
                <w:szCs w:val="20"/>
              </w:rPr>
              <w:t>услуги</w:t>
            </w:r>
            <w:proofErr w:type="gramEnd"/>
            <w:r w:rsidRPr="0015422C">
              <w:rPr>
                <w:rFonts w:ascii="Times New Roman" w:hAnsi="Times New Roman" w:cs="Times New Roman"/>
                <w:color w:val="000000" w:themeColor="text1"/>
                <w:sz w:val="20"/>
                <w:szCs w:val="20"/>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D6A30" w:rsidRPr="0015422C" w:rsidRDefault="006D6A30" w:rsidP="006D6A30">
            <w:pPr>
              <w:pStyle w:val="af5"/>
              <w:jc w:val="center"/>
              <w:rPr>
                <w:rFonts w:ascii="Times New Roman" w:hAnsi="Times New Roman" w:cs="Times New Roman"/>
                <w:color w:val="000000" w:themeColor="text1"/>
              </w:rPr>
            </w:pPr>
            <w:r w:rsidRPr="0015422C">
              <w:rPr>
                <w:rFonts w:ascii="Times New Roman" w:hAnsi="Times New Roman" w:cs="Times New Roman"/>
                <w:color w:val="000000" w:themeColor="text1"/>
              </w:rPr>
              <w:t>12,0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Чкалова, 80а (приложение № 12)</w:t>
            </w:r>
          </w:p>
        </w:tc>
        <w:tc>
          <w:tcPr>
            <w:tcW w:w="2551"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хлебобулочные</w:t>
            </w:r>
            <w:proofErr w:type="gramEnd"/>
            <w:r w:rsidRPr="00CE2567">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5"/>
              <w:jc w:val="center"/>
              <w:rPr>
                <w:rFonts w:ascii="Times New Roman" w:hAnsi="Times New Roman" w:cs="Times New Roman"/>
                <w:color w:val="000000" w:themeColor="text1"/>
              </w:rPr>
            </w:pPr>
            <w:r w:rsidRPr="00CE2567">
              <w:rPr>
                <w:rFonts w:ascii="Times New Roman" w:hAnsi="Times New Roman" w:cs="Times New Roman"/>
                <w:color w:val="000000" w:themeColor="text1"/>
              </w:rPr>
              <w:t>3,0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плодоовощная</w:t>
            </w:r>
            <w:proofErr w:type="gramEnd"/>
            <w:r w:rsidRPr="00CE2567">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5"/>
              <w:jc w:val="center"/>
              <w:rPr>
                <w:rFonts w:ascii="Times New Roman" w:hAnsi="Times New Roman" w:cs="Times New Roman"/>
                <w:color w:val="000000" w:themeColor="text1"/>
              </w:rPr>
            </w:pPr>
            <w:r w:rsidRPr="00CE256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плодоовощная</w:t>
            </w:r>
            <w:proofErr w:type="gramEnd"/>
            <w:r w:rsidRPr="00CE2567">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5"/>
              <w:jc w:val="center"/>
              <w:rPr>
                <w:rFonts w:ascii="Times New Roman" w:hAnsi="Times New Roman" w:cs="Times New Roman"/>
                <w:color w:val="000000" w:themeColor="text1"/>
              </w:rPr>
            </w:pPr>
            <w:r w:rsidRPr="00CE256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плодоовощная</w:t>
            </w:r>
            <w:proofErr w:type="gramEnd"/>
            <w:r w:rsidRPr="00CE2567">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5"/>
              <w:jc w:val="center"/>
              <w:rPr>
                <w:rFonts w:ascii="Times New Roman" w:hAnsi="Times New Roman" w:cs="Times New Roman"/>
                <w:color w:val="000000" w:themeColor="text1"/>
              </w:rPr>
            </w:pPr>
            <w:r w:rsidRPr="00CE256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плодоовощная</w:t>
            </w:r>
            <w:proofErr w:type="gramEnd"/>
            <w:r w:rsidRPr="00CE2567">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5"/>
              <w:jc w:val="center"/>
              <w:rPr>
                <w:rFonts w:ascii="Times New Roman" w:hAnsi="Times New Roman" w:cs="Times New Roman"/>
                <w:color w:val="000000" w:themeColor="text1"/>
              </w:rPr>
            </w:pPr>
            <w:r w:rsidRPr="00CE256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30</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плодоовощная</w:t>
            </w:r>
            <w:proofErr w:type="gramEnd"/>
            <w:r w:rsidRPr="00CE2567">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5"/>
              <w:jc w:val="center"/>
              <w:rPr>
                <w:rFonts w:ascii="Times New Roman" w:hAnsi="Times New Roman" w:cs="Times New Roman"/>
                <w:color w:val="000000" w:themeColor="text1"/>
              </w:rPr>
            </w:pPr>
            <w:r w:rsidRPr="00CE256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плодоовощная</w:t>
            </w:r>
            <w:proofErr w:type="gramEnd"/>
            <w:r w:rsidRPr="00CE2567">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5"/>
              <w:jc w:val="center"/>
              <w:rPr>
                <w:rFonts w:ascii="Times New Roman" w:hAnsi="Times New Roman" w:cs="Times New Roman"/>
                <w:color w:val="000000" w:themeColor="text1"/>
              </w:rPr>
            </w:pPr>
            <w:r w:rsidRPr="00CE2567">
              <w:rPr>
                <w:rFonts w:ascii="Times New Roman" w:hAnsi="Times New Roman" w:cs="Times New Roman"/>
                <w:color w:val="000000" w:themeColor="text1"/>
              </w:rPr>
              <w:t>6,0</w:t>
            </w:r>
          </w:p>
        </w:tc>
      </w:tr>
      <w:tr w:rsidR="00802A21"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6"/>
              <w:jc w:val="center"/>
              <w:rPr>
                <w:rFonts w:ascii="Times New Roman" w:hAnsi="Times New Roman" w:cs="Times New Roman"/>
                <w:color w:val="000000" w:themeColor="text1"/>
              </w:rPr>
            </w:pPr>
            <w:proofErr w:type="gramStart"/>
            <w:r w:rsidRPr="00CE2567">
              <w:rPr>
                <w:rFonts w:ascii="Times New Roman" w:hAnsi="Times New Roman" w:cs="Times New Roman"/>
                <w:color w:val="000000" w:themeColor="text1"/>
              </w:rPr>
              <w:t>плодоовощная</w:t>
            </w:r>
            <w:proofErr w:type="gramEnd"/>
            <w:r w:rsidRPr="00CE2567">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CE2567" w:rsidRDefault="00802A21" w:rsidP="00802A21">
            <w:pPr>
              <w:pStyle w:val="af5"/>
              <w:jc w:val="center"/>
              <w:rPr>
                <w:rFonts w:ascii="Times New Roman" w:hAnsi="Times New Roman" w:cs="Times New Roman"/>
                <w:color w:val="000000" w:themeColor="text1"/>
              </w:rPr>
            </w:pPr>
            <w:r w:rsidRPr="00CE256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6-й Переулок, 1 (приложение № 14) </w:t>
            </w:r>
          </w:p>
        </w:tc>
        <w:tc>
          <w:tcPr>
            <w:tcW w:w="2551" w:type="dxa"/>
            <w:tcBorders>
              <w:top w:val="single" w:sz="4" w:space="0" w:color="auto"/>
              <w:left w:val="single" w:sz="4" w:space="0" w:color="auto"/>
              <w:bottom w:val="single" w:sz="4" w:space="0" w:color="auto"/>
              <w:right w:val="single" w:sz="4" w:space="0" w:color="auto"/>
            </w:tcBorders>
          </w:tcPr>
          <w:p w:rsidR="00802A21" w:rsidRPr="00254A2B" w:rsidRDefault="00802A21" w:rsidP="00802A21">
            <w:pPr>
              <w:pStyle w:val="af6"/>
              <w:jc w:val="center"/>
              <w:rPr>
                <w:rFonts w:ascii="Times New Roman" w:hAnsi="Times New Roman" w:cs="Times New Roman"/>
                <w:color w:val="000000" w:themeColor="text1"/>
              </w:rPr>
            </w:pPr>
            <w:proofErr w:type="gramStart"/>
            <w:r w:rsidRPr="00254A2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54A2B" w:rsidRDefault="00802A21" w:rsidP="00802A21">
            <w:pPr>
              <w:pStyle w:val="af6"/>
              <w:jc w:val="center"/>
              <w:rPr>
                <w:rFonts w:ascii="Times New Roman" w:hAnsi="Times New Roman" w:cs="Times New Roman"/>
                <w:color w:val="000000" w:themeColor="text1"/>
              </w:rPr>
            </w:pPr>
            <w:proofErr w:type="gramStart"/>
            <w:r w:rsidRPr="00254A2B">
              <w:rPr>
                <w:rFonts w:ascii="Times New Roman" w:hAnsi="Times New Roman" w:cs="Times New Roman"/>
                <w:color w:val="000000" w:themeColor="text1"/>
              </w:rPr>
              <w:t>плодоовощная</w:t>
            </w:r>
            <w:proofErr w:type="gramEnd"/>
            <w:r w:rsidRPr="00254A2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254A2B" w:rsidRDefault="00802A21" w:rsidP="00802A21">
            <w:pPr>
              <w:pStyle w:val="af5"/>
              <w:jc w:val="center"/>
              <w:rPr>
                <w:rFonts w:ascii="Times New Roman" w:hAnsi="Times New Roman" w:cs="Times New Roman"/>
                <w:color w:val="000000" w:themeColor="text1"/>
              </w:rPr>
            </w:pPr>
            <w:r w:rsidRPr="00254A2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34</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12 Марта, 160 (приложение № 15)</w:t>
            </w:r>
          </w:p>
        </w:tc>
        <w:tc>
          <w:tcPr>
            <w:tcW w:w="2551" w:type="dxa"/>
            <w:tcBorders>
              <w:top w:val="single" w:sz="4" w:space="0" w:color="auto"/>
              <w:left w:val="single" w:sz="4" w:space="0" w:color="auto"/>
              <w:bottom w:val="single" w:sz="4" w:space="0" w:color="auto"/>
              <w:right w:val="single" w:sz="4" w:space="0" w:color="auto"/>
            </w:tcBorders>
          </w:tcPr>
          <w:p w:rsidR="00802A21" w:rsidRPr="00254A2B" w:rsidRDefault="00802A21" w:rsidP="00802A21">
            <w:pPr>
              <w:pStyle w:val="af6"/>
              <w:jc w:val="center"/>
              <w:rPr>
                <w:rFonts w:ascii="Times New Roman" w:hAnsi="Times New Roman" w:cs="Times New Roman"/>
                <w:color w:val="000000" w:themeColor="text1"/>
              </w:rPr>
            </w:pPr>
            <w:proofErr w:type="gramStart"/>
            <w:r w:rsidRPr="00254A2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54A2B" w:rsidRDefault="00802A21" w:rsidP="00802A21">
            <w:pPr>
              <w:pStyle w:val="af6"/>
              <w:jc w:val="center"/>
              <w:rPr>
                <w:rFonts w:ascii="Times New Roman" w:hAnsi="Times New Roman" w:cs="Times New Roman"/>
                <w:color w:val="000000" w:themeColor="text1"/>
              </w:rPr>
            </w:pPr>
            <w:proofErr w:type="gramStart"/>
            <w:r w:rsidRPr="00254A2B">
              <w:rPr>
                <w:rFonts w:ascii="Times New Roman" w:hAnsi="Times New Roman" w:cs="Times New Roman"/>
                <w:color w:val="000000" w:themeColor="text1"/>
              </w:rPr>
              <w:t>плодоовощная</w:t>
            </w:r>
            <w:proofErr w:type="gramEnd"/>
            <w:r w:rsidRPr="00254A2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254A2B" w:rsidRDefault="00802A21" w:rsidP="00802A21">
            <w:pPr>
              <w:pStyle w:val="af5"/>
              <w:jc w:val="center"/>
              <w:rPr>
                <w:rFonts w:ascii="Times New Roman" w:hAnsi="Times New Roman" w:cs="Times New Roman"/>
                <w:color w:val="000000" w:themeColor="text1"/>
              </w:rPr>
            </w:pPr>
            <w:r w:rsidRPr="00254A2B">
              <w:rPr>
                <w:rFonts w:ascii="Times New Roman" w:hAnsi="Times New Roman" w:cs="Times New Roman"/>
                <w:color w:val="000000" w:themeColor="text1"/>
              </w:rPr>
              <w:t>20,0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х. </w:t>
            </w:r>
            <w:proofErr w:type="spellStart"/>
            <w:r w:rsidRPr="004A66D9">
              <w:rPr>
                <w:rFonts w:ascii="Times New Roman" w:hAnsi="Times New Roman" w:cs="Times New Roman"/>
                <w:color w:val="000000" w:themeColor="text1"/>
              </w:rPr>
              <w:t>Гавердовский</w:t>
            </w:r>
            <w:proofErr w:type="spellEnd"/>
            <w:r w:rsidRPr="004A66D9">
              <w:rPr>
                <w:rFonts w:ascii="Times New Roman" w:hAnsi="Times New Roman" w:cs="Times New Roman"/>
                <w:color w:val="000000" w:themeColor="text1"/>
              </w:rPr>
              <w:t>, ул. Садовая (конечная остановка - разворотное кольцо). (</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16)</w:t>
            </w:r>
          </w:p>
        </w:tc>
        <w:tc>
          <w:tcPr>
            <w:tcW w:w="2551" w:type="dxa"/>
            <w:tcBorders>
              <w:top w:val="single" w:sz="4" w:space="0" w:color="auto"/>
              <w:left w:val="single" w:sz="4" w:space="0" w:color="auto"/>
              <w:bottom w:val="single" w:sz="4" w:space="0" w:color="auto"/>
              <w:right w:val="single" w:sz="4" w:space="0" w:color="auto"/>
            </w:tcBorders>
          </w:tcPr>
          <w:p w:rsidR="00802A21" w:rsidRPr="00254A2B" w:rsidRDefault="00802A21" w:rsidP="00802A21">
            <w:pPr>
              <w:pStyle w:val="af6"/>
              <w:jc w:val="center"/>
              <w:rPr>
                <w:rFonts w:ascii="Times New Roman" w:hAnsi="Times New Roman" w:cs="Times New Roman"/>
                <w:color w:val="000000" w:themeColor="text1"/>
              </w:rPr>
            </w:pPr>
            <w:proofErr w:type="gramStart"/>
            <w:r w:rsidRPr="00254A2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254A2B" w:rsidRDefault="00802A21" w:rsidP="00802A21">
            <w:pPr>
              <w:pStyle w:val="af6"/>
              <w:jc w:val="center"/>
              <w:rPr>
                <w:rFonts w:ascii="Times New Roman" w:hAnsi="Times New Roman" w:cs="Times New Roman"/>
                <w:color w:val="000000" w:themeColor="text1"/>
                <w:sz w:val="22"/>
                <w:szCs w:val="22"/>
              </w:rPr>
            </w:pPr>
            <w:proofErr w:type="gramStart"/>
            <w:r w:rsidRPr="00254A2B">
              <w:rPr>
                <w:rFonts w:ascii="Times New Roman" w:hAnsi="Times New Roman" w:cs="Times New Roman"/>
                <w:color w:val="000000" w:themeColor="text1"/>
                <w:sz w:val="22"/>
                <w:szCs w:val="22"/>
              </w:rPr>
              <w:t>продовольственные</w:t>
            </w:r>
            <w:proofErr w:type="gramEnd"/>
            <w:r w:rsidRPr="00254A2B">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254A2B" w:rsidRDefault="00802A21" w:rsidP="00802A21">
            <w:pPr>
              <w:pStyle w:val="af5"/>
              <w:jc w:val="center"/>
              <w:rPr>
                <w:rFonts w:ascii="Times New Roman" w:hAnsi="Times New Roman" w:cs="Times New Roman"/>
                <w:color w:val="000000" w:themeColor="text1"/>
              </w:rPr>
            </w:pPr>
            <w:r w:rsidRPr="00254A2B">
              <w:rPr>
                <w:rFonts w:ascii="Times New Roman" w:hAnsi="Times New Roman" w:cs="Times New Roman"/>
                <w:color w:val="000000" w:themeColor="text1"/>
              </w:rPr>
              <w:t>19,0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36</w:t>
            </w:r>
          </w:p>
          <w:p w:rsidR="00802A21" w:rsidRPr="000C104A" w:rsidRDefault="00802A21" w:rsidP="00802A21">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Спортивная, 6 (приложение № 5) </w:t>
            </w:r>
          </w:p>
        </w:tc>
        <w:tc>
          <w:tcPr>
            <w:tcW w:w="2551" w:type="dxa"/>
            <w:tcBorders>
              <w:top w:val="single" w:sz="4" w:space="0" w:color="auto"/>
              <w:left w:val="single" w:sz="4" w:space="0" w:color="auto"/>
              <w:bottom w:val="single" w:sz="4" w:space="0" w:color="auto"/>
              <w:right w:val="single" w:sz="4" w:space="0" w:color="auto"/>
            </w:tcBorders>
          </w:tcPr>
          <w:p w:rsidR="00802A21" w:rsidRPr="004F4800" w:rsidRDefault="00802A21" w:rsidP="00802A21">
            <w:pPr>
              <w:pStyle w:val="af6"/>
              <w:jc w:val="center"/>
              <w:rPr>
                <w:rFonts w:ascii="Times New Roman" w:hAnsi="Times New Roman" w:cs="Times New Roman"/>
                <w:color w:val="000000" w:themeColor="text1"/>
              </w:rPr>
            </w:pPr>
            <w:proofErr w:type="gramStart"/>
            <w:r w:rsidRPr="004F4800">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F4800" w:rsidRDefault="00802A21" w:rsidP="00802A21">
            <w:pPr>
              <w:pStyle w:val="af6"/>
              <w:jc w:val="center"/>
              <w:rPr>
                <w:rFonts w:ascii="Times New Roman" w:hAnsi="Times New Roman" w:cs="Times New Roman"/>
                <w:color w:val="000000" w:themeColor="text1"/>
              </w:rPr>
            </w:pPr>
            <w:proofErr w:type="spellStart"/>
            <w:proofErr w:type="gramStart"/>
            <w:r w:rsidRPr="004F4800">
              <w:rPr>
                <w:rFonts w:ascii="Times New Roman" w:hAnsi="Times New Roman" w:cs="Times New Roman"/>
                <w:color w:val="000000" w:themeColor="text1"/>
              </w:rPr>
              <w:t>газетно</w:t>
            </w:r>
            <w:proofErr w:type="spellEnd"/>
            <w:proofErr w:type="gramEnd"/>
            <w:r w:rsidRPr="004F4800">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F4800" w:rsidRDefault="00802A21" w:rsidP="00802A21">
            <w:pPr>
              <w:pStyle w:val="af5"/>
              <w:jc w:val="center"/>
              <w:rPr>
                <w:rFonts w:ascii="Times New Roman" w:hAnsi="Times New Roman" w:cs="Times New Roman"/>
                <w:color w:val="000000" w:themeColor="text1"/>
              </w:rPr>
            </w:pPr>
            <w:r w:rsidRPr="004F4800">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Железнодорожная, 267 (рядом с остановкой) (приложение №17) </w:t>
            </w:r>
          </w:p>
        </w:tc>
        <w:tc>
          <w:tcPr>
            <w:tcW w:w="2551" w:type="dxa"/>
            <w:tcBorders>
              <w:top w:val="single" w:sz="4" w:space="0" w:color="auto"/>
              <w:left w:val="single" w:sz="4" w:space="0" w:color="auto"/>
              <w:bottom w:val="single" w:sz="4" w:space="0" w:color="auto"/>
              <w:right w:val="single" w:sz="4" w:space="0" w:color="auto"/>
            </w:tcBorders>
          </w:tcPr>
          <w:p w:rsidR="00802A21" w:rsidRPr="004F4800" w:rsidRDefault="00802A21" w:rsidP="00802A21">
            <w:pPr>
              <w:pStyle w:val="af6"/>
              <w:jc w:val="center"/>
              <w:rPr>
                <w:rFonts w:ascii="Times New Roman" w:hAnsi="Times New Roman" w:cs="Times New Roman"/>
                <w:color w:val="000000" w:themeColor="text1"/>
              </w:rPr>
            </w:pPr>
            <w:proofErr w:type="gramStart"/>
            <w:r w:rsidRPr="004F4800">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F4800" w:rsidRDefault="00802A21" w:rsidP="00802A21">
            <w:pPr>
              <w:pStyle w:val="af6"/>
              <w:jc w:val="center"/>
              <w:rPr>
                <w:rFonts w:ascii="Times New Roman" w:hAnsi="Times New Roman" w:cs="Times New Roman"/>
                <w:color w:val="000000" w:themeColor="text1"/>
              </w:rPr>
            </w:pPr>
            <w:proofErr w:type="spellStart"/>
            <w:proofErr w:type="gramStart"/>
            <w:r w:rsidRPr="004F4800">
              <w:rPr>
                <w:rFonts w:ascii="Times New Roman" w:hAnsi="Times New Roman" w:cs="Times New Roman"/>
                <w:color w:val="000000" w:themeColor="text1"/>
              </w:rPr>
              <w:t>газетно</w:t>
            </w:r>
            <w:proofErr w:type="spellEnd"/>
            <w:proofErr w:type="gramEnd"/>
            <w:r w:rsidRPr="004F4800">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F4800" w:rsidRDefault="00802A21" w:rsidP="00802A21">
            <w:pPr>
              <w:pStyle w:val="af5"/>
              <w:jc w:val="center"/>
              <w:rPr>
                <w:rFonts w:ascii="Times New Roman" w:hAnsi="Times New Roman" w:cs="Times New Roman"/>
                <w:color w:val="000000" w:themeColor="text1"/>
              </w:rPr>
            </w:pPr>
            <w:r w:rsidRPr="004F4800">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Депутатская, 6 (приложение № 18) </w:t>
            </w:r>
          </w:p>
        </w:tc>
        <w:tc>
          <w:tcPr>
            <w:tcW w:w="2551" w:type="dxa"/>
            <w:tcBorders>
              <w:top w:val="single" w:sz="4" w:space="0" w:color="auto"/>
              <w:left w:val="single" w:sz="4" w:space="0" w:color="auto"/>
              <w:bottom w:val="single" w:sz="4" w:space="0" w:color="auto"/>
              <w:right w:val="single" w:sz="4" w:space="0" w:color="auto"/>
            </w:tcBorders>
          </w:tcPr>
          <w:p w:rsidR="00802A21" w:rsidRPr="004F4800" w:rsidRDefault="00802A21" w:rsidP="00802A21">
            <w:pPr>
              <w:pStyle w:val="af6"/>
              <w:jc w:val="center"/>
              <w:rPr>
                <w:rFonts w:ascii="Times New Roman" w:hAnsi="Times New Roman" w:cs="Times New Roman"/>
                <w:color w:val="000000" w:themeColor="text1"/>
              </w:rPr>
            </w:pPr>
            <w:proofErr w:type="gramStart"/>
            <w:r w:rsidRPr="004F4800">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F4800" w:rsidRDefault="00802A21" w:rsidP="00802A21">
            <w:pPr>
              <w:pStyle w:val="af6"/>
              <w:jc w:val="center"/>
              <w:rPr>
                <w:rFonts w:ascii="Times New Roman" w:hAnsi="Times New Roman" w:cs="Times New Roman"/>
                <w:color w:val="000000" w:themeColor="text1"/>
              </w:rPr>
            </w:pPr>
            <w:proofErr w:type="spellStart"/>
            <w:proofErr w:type="gramStart"/>
            <w:r w:rsidRPr="004F4800">
              <w:rPr>
                <w:rFonts w:ascii="Times New Roman" w:hAnsi="Times New Roman" w:cs="Times New Roman"/>
                <w:color w:val="000000" w:themeColor="text1"/>
              </w:rPr>
              <w:t>газетно</w:t>
            </w:r>
            <w:proofErr w:type="spellEnd"/>
            <w:proofErr w:type="gramEnd"/>
            <w:r w:rsidRPr="004F4800">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F4800" w:rsidRDefault="00802A21" w:rsidP="00802A21">
            <w:pPr>
              <w:pStyle w:val="af5"/>
              <w:jc w:val="center"/>
              <w:rPr>
                <w:rFonts w:ascii="Times New Roman" w:hAnsi="Times New Roman" w:cs="Times New Roman"/>
                <w:color w:val="000000" w:themeColor="text1"/>
              </w:rPr>
            </w:pPr>
            <w:r w:rsidRPr="004F4800">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lastRenderedPageBreak/>
              <w:t>39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w:t>
            </w:r>
            <w:proofErr w:type="spellStart"/>
            <w:r w:rsidRPr="004A66D9">
              <w:rPr>
                <w:rFonts w:ascii="Times New Roman" w:hAnsi="Times New Roman" w:cs="Times New Roman"/>
                <w:color w:val="000000" w:themeColor="text1"/>
              </w:rPr>
              <w:t>Хакурате</w:t>
            </w:r>
            <w:proofErr w:type="spellEnd"/>
            <w:r w:rsidRPr="004A66D9">
              <w:rPr>
                <w:rFonts w:ascii="Times New Roman" w:hAnsi="Times New Roman" w:cs="Times New Roman"/>
                <w:color w:val="000000" w:themeColor="text1"/>
              </w:rPr>
              <w:t xml:space="preserve">, 325 (приложение № 19) </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gramStart"/>
            <w:r w:rsidRPr="00B255EC">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gramStart"/>
            <w:r w:rsidRPr="00B255EC">
              <w:rPr>
                <w:rFonts w:ascii="Times New Roman" w:hAnsi="Times New Roman" w:cs="Times New Roman"/>
                <w:color w:val="000000" w:themeColor="text1"/>
              </w:rPr>
              <w:t>хлебобулочные</w:t>
            </w:r>
            <w:proofErr w:type="gramEnd"/>
            <w:r w:rsidRPr="00B255EC">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3,0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ст. Ханская, ул. Верещагина, 66 (приложение № 20) </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gramStart"/>
            <w:r w:rsidRPr="00B255EC">
              <w:rPr>
                <w:rFonts w:ascii="Times New Roman" w:hAnsi="Times New Roman" w:cs="Times New Roman"/>
                <w:color w:val="000000" w:themeColor="text1"/>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gramStart"/>
            <w:r w:rsidRPr="00B255EC">
              <w:rPr>
                <w:rFonts w:ascii="Times New Roman" w:hAnsi="Times New Roman" w:cs="Times New Roman"/>
                <w:color w:val="000000" w:themeColor="text1"/>
              </w:rPr>
              <w:t>плодоовощная</w:t>
            </w:r>
            <w:proofErr w:type="gramEnd"/>
            <w:r w:rsidRPr="00B255EC">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9,0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5-й Переулок, 1 (приложение № 14)</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spellStart"/>
            <w:proofErr w:type="gramStart"/>
            <w:r w:rsidRPr="00B255EC">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sz w:val="22"/>
                <w:szCs w:val="22"/>
              </w:rPr>
            </w:pPr>
            <w:proofErr w:type="gramStart"/>
            <w:r w:rsidRPr="00B255EC">
              <w:rPr>
                <w:rFonts w:ascii="Times New Roman" w:hAnsi="Times New Roman" w:cs="Times New Roman"/>
                <w:color w:val="000000" w:themeColor="text1"/>
                <w:sz w:val="22"/>
                <w:szCs w:val="22"/>
              </w:rPr>
              <w:t>продовольственные</w:t>
            </w:r>
            <w:proofErr w:type="gramEnd"/>
            <w:r w:rsidRPr="00B255EC">
              <w:rPr>
                <w:rFonts w:ascii="Times New Roman" w:hAnsi="Times New Roman" w:cs="Times New Roman"/>
                <w:color w:val="000000" w:themeColor="text1"/>
                <w:sz w:val="22"/>
                <w:szCs w:val="22"/>
              </w:rPr>
              <w:t xml:space="preserve"> </w:t>
            </w:r>
            <w:proofErr w:type="spellStart"/>
            <w:r w:rsidRPr="00B255EC">
              <w:rPr>
                <w:rFonts w:ascii="Times New Roman" w:hAnsi="Times New Roman" w:cs="Times New Roman"/>
                <w:color w:val="000000" w:themeColor="text1"/>
                <w:sz w:val="22"/>
                <w:szCs w:val="22"/>
              </w:rPr>
              <w:t>това</w:t>
            </w:r>
            <w:proofErr w:type="spellEnd"/>
            <w:r w:rsidRPr="00B255EC">
              <w:rPr>
                <w:rFonts w:ascii="Times New Roman" w:hAnsi="Times New Roman" w:cs="Times New Roman"/>
                <w:color w:val="000000" w:themeColor="text1"/>
                <w:sz w:val="22"/>
                <w:szCs w:val="22"/>
              </w:rPr>
              <w:t xml:space="preserve"> </w:t>
            </w:r>
            <w:proofErr w:type="spellStart"/>
            <w:r w:rsidRPr="00B255EC">
              <w:rPr>
                <w:rFonts w:ascii="Times New Roman" w:hAnsi="Times New Roman" w:cs="Times New Roman"/>
                <w:color w:val="000000" w:themeColor="text1"/>
                <w:sz w:val="22"/>
                <w:szCs w:val="22"/>
              </w:rPr>
              <w:t>ры</w:t>
            </w:r>
            <w:proofErr w:type="spellEnd"/>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8,0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6-й Переулок, 2 (приложение № 14)</w:t>
            </w:r>
          </w:p>
        </w:tc>
        <w:tc>
          <w:tcPr>
            <w:tcW w:w="2551" w:type="dxa"/>
            <w:tcBorders>
              <w:top w:val="single" w:sz="4" w:space="0" w:color="auto"/>
              <w:left w:val="single" w:sz="4" w:space="0" w:color="auto"/>
              <w:bottom w:val="single" w:sz="4" w:space="0" w:color="auto"/>
              <w:right w:val="single" w:sz="4" w:space="0" w:color="auto"/>
            </w:tcBorders>
          </w:tcPr>
          <w:p w:rsidR="00802A21" w:rsidRPr="000A6D4B" w:rsidRDefault="00802A21" w:rsidP="00802A21">
            <w:pPr>
              <w:pStyle w:val="af6"/>
              <w:jc w:val="center"/>
              <w:rPr>
                <w:rFonts w:ascii="Times New Roman" w:hAnsi="Times New Roman" w:cs="Times New Roman"/>
                <w:color w:val="000000" w:themeColor="text1"/>
              </w:rPr>
            </w:pPr>
            <w:proofErr w:type="gramStart"/>
            <w:r w:rsidRPr="000A6D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0A6D4B" w:rsidRDefault="00802A21" w:rsidP="00802A21">
            <w:pPr>
              <w:pStyle w:val="af6"/>
              <w:jc w:val="center"/>
              <w:rPr>
                <w:rFonts w:ascii="Times New Roman" w:hAnsi="Times New Roman" w:cs="Times New Roman"/>
                <w:color w:val="000000" w:themeColor="text1"/>
                <w:sz w:val="22"/>
                <w:szCs w:val="22"/>
              </w:rPr>
            </w:pPr>
            <w:proofErr w:type="gramStart"/>
            <w:r w:rsidRPr="000A6D4B">
              <w:rPr>
                <w:rFonts w:ascii="Times New Roman" w:hAnsi="Times New Roman" w:cs="Times New Roman"/>
                <w:color w:val="000000" w:themeColor="text1"/>
                <w:sz w:val="22"/>
                <w:szCs w:val="22"/>
              </w:rPr>
              <w:t>непродовольственные</w:t>
            </w:r>
            <w:proofErr w:type="gramEnd"/>
            <w:r w:rsidRPr="000A6D4B">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0A6D4B" w:rsidRDefault="00802A21" w:rsidP="00802A21">
            <w:pPr>
              <w:pStyle w:val="af5"/>
              <w:jc w:val="center"/>
              <w:rPr>
                <w:rFonts w:ascii="Times New Roman" w:hAnsi="Times New Roman" w:cs="Times New Roman"/>
                <w:color w:val="000000" w:themeColor="text1"/>
              </w:rPr>
            </w:pPr>
            <w:r w:rsidRPr="000A6D4B">
              <w:rPr>
                <w:rFonts w:ascii="Times New Roman" w:hAnsi="Times New Roman" w:cs="Times New Roman"/>
                <w:color w:val="000000" w:themeColor="text1"/>
              </w:rPr>
              <w:t>30,0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6-й Переулок, 2 (приложение № 14)</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spellStart"/>
            <w:proofErr w:type="gramStart"/>
            <w:r w:rsidRPr="00B255EC">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sz w:val="22"/>
                <w:szCs w:val="22"/>
              </w:rPr>
            </w:pPr>
            <w:proofErr w:type="gramStart"/>
            <w:r w:rsidRPr="00B255EC">
              <w:rPr>
                <w:rFonts w:ascii="Times New Roman" w:hAnsi="Times New Roman" w:cs="Times New Roman"/>
                <w:color w:val="000000" w:themeColor="text1"/>
                <w:sz w:val="22"/>
                <w:szCs w:val="22"/>
              </w:rPr>
              <w:t>продовольственные</w:t>
            </w:r>
            <w:proofErr w:type="gramEnd"/>
            <w:r w:rsidRPr="00B255EC">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8,0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6-й Переулок, 2 (приложение № 14)</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spellStart"/>
            <w:proofErr w:type="gramStart"/>
            <w:r w:rsidRPr="00B255EC">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sz w:val="22"/>
                <w:szCs w:val="22"/>
              </w:rPr>
            </w:pPr>
            <w:proofErr w:type="gramStart"/>
            <w:r w:rsidRPr="00B255EC">
              <w:rPr>
                <w:rFonts w:ascii="Times New Roman" w:hAnsi="Times New Roman" w:cs="Times New Roman"/>
                <w:color w:val="000000" w:themeColor="text1"/>
                <w:sz w:val="22"/>
                <w:szCs w:val="22"/>
              </w:rPr>
              <w:t>продовольственные</w:t>
            </w:r>
            <w:proofErr w:type="gramEnd"/>
            <w:r w:rsidRPr="00B255EC">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8,0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6-й Переулок, 5 (приложение № 14)</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gramStart"/>
            <w:r w:rsidRPr="00B255EC">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sz w:val="22"/>
                <w:szCs w:val="22"/>
              </w:rPr>
            </w:pPr>
            <w:proofErr w:type="gramStart"/>
            <w:r w:rsidRPr="00B255EC">
              <w:rPr>
                <w:rFonts w:ascii="Times New Roman" w:hAnsi="Times New Roman" w:cs="Times New Roman"/>
                <w:color w:val="000000" w:themeColor="text1"/>
                <w:sz w:val="22"/>
                <w:szCs w:val="22"/>
              </w:rPr>
              <w:t>плодоовощная</w:t>
            </w:r>
            <w:proofErr w:type="gramEnd"/>
            <w:r w:rsidRPr="00B255EC">
              <w:rPr>
                <w:rFonts w:ascii="Times New Roman" w:hAnsi="Times New Roman" w:cs="Times New Roman"/>
                <w:color w:val="000000" w:themeColor="text1"/>
                <w:sz w:val="22"/>
                <w:szCs w:val="22"/>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ст. Ханская, ул. Верещагина/ ул. Ленина (приложение № 4) </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gramStart"/>
            <w:r w:rsidRPr="00B255EC">
              <w:rPr>
                <w:rFonts w:ascii="Times New Roman" w:hAnsi="Times New Roman" w:cs="Times New Roman"/>
                <w:color w:val="000000" w:themeColor="text1"/>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gramStart"/>
            <w:r w:rsidRPr="00B255EC">
              <w:rPr>
                <w:rFonts w:ascii="Times New Roman" w:hAnsi="Times New Roman" w:cs="Times New Roman"/>
                <w:color w:val="000000" w:themeColor="text1"/>
              </w:rPr>
              <w:t>живая</w:t>
            </w:r>
            <w:proofErr w:type="gramEnd"/>
            <w:r w:rsidRPr="00B255EC">
              <w:rPr>
                <w:rFonts w:ascii="Times New Roman" w:hAnsi="Times New Roman" w:cs="Times New Roman"/>
                <w:color w:val="000000" w:themeColor="text1"/>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Первомайская - четная сторона (рядом с АГУ) (приложение № 21) </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spellStart"/>
            <w:proofErr w:type="gramStart"/>
            <w:r w:rsidRPr="00B255EC">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sz w:val="22"/>
                <w:szCs w:val="22"/>
              </w:rPr>
            </w:pPr>
            <w:proofErr w:type="gramStart"/>
            <w:r w:rsidRPr="00B255EC">
              <w:rPr>
                <w:rFonts w:ascii="Times New Roman" w:hAnsi="Times New Roman" w:cs="Times New Roman"/>
                <w:color w:val="000000" w:themeColor="text1"/>
                <w:sz w:val="22"/>
                <w:szCs w:val="22"/>
              </w:rPr>
              <w:t>продовольственные</w:t>
            </w:r>
            <w:proofErr w:type="gramEnd"/>
            <w:r w:rsidRPr="00B255EC">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Первомайская - нечетная сторона (рядом с МГТУ) (приложение № 21) </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spellStart"/>
            <w:proofErr w:type="gramStart"/>
            <w:r w:rsidRPr="00B255EC">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sz w:val="22"/>
                <w:szCs w:val="22"/>
              </w:rPr>
            </w:pPr>
            <w:proofErr w:type="gramStart"/>
            <w:r w:rsidRPr="00B255EC">
              <w:rPr>
                <w:rFonts w:ascii="Times New Roman" w:hAnsi="Times New Roman" w:cs="Times New Roman"/>
                <w:color w:val="000000" w:themeColor="text1"/>
                <w:sz w:val="22"/>
                <w:szCs w:val="22"/>
              </w:rPr>
              <w:t>продовольственные</w:t>
            </w:r>
            <w:proofErr w:type="gramEnd"/>
            <w:r w:rsidRPr="00B255EC">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Пионерская (напротив ТЦ «Галерея № 1») (приложение № 22) </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spellStart"/>
            <w:proofErr w:type="gramStart"/>
            <w:r w:rsidRPr="00B255EC">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sz w:val="22"/>
                <w:szCs w:val="22"/>
              </w:rPr>
            </w:pPr>
            <w:proofErr w:type="gramStart"/>
            <w:r w:rsidRPr="00B255EC">
              <w:rPr>
                <w:rFonts w:ascii="Times New Roman" w:hAnsi="Times New Roman" w:cs="Times New Roman"/>
                <w:color w:val="000000" w:themeColor="text1"/>
                <w:sz w:val="22"/>
                <w:szCs w:val="22"/>
              </w:rPr>
              <w:t>продовольственные</w:t>
            </w:r>
            <w:proofErr w:type="gramEnd"/>
            <w:r w:rsidRPr="00B255EC">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Советская, 139/1 (приложение № 23)</w:t>
            </w:r>
          </w:p>
        </w:tc>
        <w:tc>
          <w:tcPr>
            <w:tcW w:w="2551"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gramStart"/>
            <w:r w:rsidRPr="00B255EC">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6"/>
              <w:jc w:val="center"/>
              <w:rPr>
                <w:rFonts w:ascii="Times New Roman" w:hAnsi="Times New Roman" w:cs="Times New Roman"/>
                <w:color w:val="000000" w:themeColor="text1"/>
              </w:rPr>
            </w:pPr>
            <w:proofErr w:type="gramStart"/>
            <w:r w:rsidRPr="00B255EC">
              <w:rPr>
                <w:rFonts w:ascii="Times New Roman" w:hAnsi="Times New Roman" w:cs="Times New Roman"/>
                <w:color w:val="000000" w:themeColor="text1"/>
              </w:rPr>
              <w:t>плодоовощная</w:t>
            </w:r>
            <w:proofErr w:type="gramEnd"/>
            <w:r w:rsidRPr="00B255EC">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B255EC" w:rsidRDefault="00802A21" w:rsidP="00802A21">
            <w:pPr>
              <w:pStyle w:val="af5"/>
              <w:jc w:val="center"/>
              <w:rPr>
                <w:rFonts w:ascii="Times New Roman" w:hAnsi="Times New Roman" w:cs="Times New Roman"/>
                <w:color w:val="000000" w:themeColor="text1"/>
              </w:rPr>
            </w:pPr>
            <w:r w:rsidRPr="00B255EC">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7-й Переулок, 14 (приложение № 24) </w:t>
            </w:r>
          </w:p>
        </w:tc>
        <w:tc>
          <w:tcPr>
            <w:tcW w:w="2551" w:type="dxa"/>
            <w:tcBorders>
              <w:top w:val="single" w:sz="4" w:space="0" w:color="auto"/>
              <w:left w:val="single" w:sz="4" w:space="0" w:color="auto"/>
              <w:bottom w:val="single" w:sz="4" w:space="0" w:color="auto"/>
              <w:right w:val="single" w:sz="4" w:space="0" w:color="auto"/>
            </w:tcBorders>
          </w:tcPr>
          <w:p w:rsidR="00802A21" w:rsidRPr="000A6D4B" w:rsidRDefault="00802A21" w:rsidP="00802A21">
            <w:pPr>
              <w:pStyle w:val="af6"/>
              <w:jc w:val="center"/>
              <w:rPr>
                <w:rFonts w:ascii="Times New Roman" w:hAnsi="Times New Roman" w:cs="Times New Roman"/>
                <w:color w:val="000000" w:themeColor="text1"/>
              </w:rPr>
            </w:pPr>
            <w:proofErr w:type="gramStart"/>
            <w:r w:rsidRPr="000A6D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0A6D4B" w:rsidRDefault="00802A21" w:rsidP="00802A21">
            <w:pPr>
              <w:pStyle w:val="af6"/>
              <w:jc w:val="center"/>
              <w:rPr>
                <w:rFonts w:ascii="Times New Roman" w:hAnsi="Times New Roman" w:cs="Times New Roman"/>
                <w:color w:val="000000" w:themeColor="text1"/>
                <w:sz w:val="22"/>
                <w:szCs w:val="22"/>
              </w:rPr>
            </w:pPr>
            <w:proofErr w:type="gramStart"/>
            <w:r w:rsidRPr="000A6D4B">
              <w:rPr>
                <w:rFonts w:ascii="Times New Roman" w:hAnsi="Times New Roman" w:cs="Times New Roman"/>
                <w:color w:val="000000" w:themeColor="text1"/>
                <w:sz w:val="22"/>
                <w:szCs w:val="22"/>
              </w:rPr>
              <w:t>продовольственные</w:t>
            </w:r>
            <w:proofErr w:type="gramEnd"/>
            <w:r w:rsidRPr="000A6D4B">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0A6D4B" w:rsidRDefault="00802A21" w:rsidP="00802A21">
            <w:pPr>
              <w:pStyle w:val="af5"/>
              <w:jc w:val="center"/>
              <w:rPr>
                <w:rFonts w:ascii="Times New Roman" w:hAnsi="Times New Roman" w:cs="Times New Roman"/>
                <w:color w:val="000000" w:themeColor="text1"/>
              </w:rPr>
            </w:pPr>
            <w:r w:rsidRPr="000A6D4B">
              <w:rPr>
                <w:rFonts w:ascii="Times New Roman" w:hAnsi="Times New Roman" w:cs="Times New Roman"/>
                <w:color w:val="000000" w:themeColor="text1"/>
              </w:rPr>
              <w:t>20,0</w:t>
            </w:r>
          </w:p>
        </w:tc>
      </w:tr>
      <w:tr w:rsidR="00802A21"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rPr>
                <w:color w:val="000000" w:themeColor="text1"/>
              </w:rPr>
            </w:pPr>
            <w:r w:rsidRPr="000C104A">
              <w:rPr>
                <w:color w:val="000000" w:themeColor="text1"/>
              </w:rPr>
              <w:t>52</w:t>
            </w:r>
          </w:p>
          <w:p w:rsidR="00802A21" w:rsidRPr="000C104A" w:rsidRDefault="00802A21" w:rsidP="00802A21">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пер. Заречный, 2б (приложение № 25)</w:t>
            </w:r>
          </w:p>
        </w:tc>
        <w:tc>
          <w:tcPr>
            <w:tcW w:w="2551" w:type="dxa"/>
            <w:tcBorders>
              <w:top w:val="single" w:sz="4" w:space="0" w:color="auto"/>
              <w:left w:val="single" w:sz="4" w:space="0" w:color="auto"/>
              <w:bottom w:val="single" w:sz="4" w:space="0" w:color="auto"/>
              <w:right w:val="single" w:sz="4" w:space="0" w:color="auto"/>
            </w:tcBorders>
          </w:tcPr>
          <w:p w:rsidR="00802A21" w:rsidRPr="00C47FF7" w:rsidRDefault="00802A21" w:rsidP="00802A21">
            <w:pPr>
              <w:pStyle w:val="af6"/>
              <w:jc w:val="center"/>
              <w:rPr>
                <w:rFonts w:ascii="Times New Roman" w:hAnsi="Times New Roman" w:cs="Times New Roman"/>
                <w:color w:val="000000" w:themeColor="text1"/>
              </w:rPr>
            </w:pPr>
            <w:proofErr w:type="gramStart"/>
            <w:r w:rsidRPr="00C47FF7">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47FF7" w:rsidRDefault="00802A21" w:rsidP="00802A21">
            <w:pPr>
              <w:pStyle w:val="af6"/>
              <w:jc w:val="center"/>
              <w:rPr>
                <w:rFonts w:ascii="Times New Roman" w:hAnsi="Times New Roman" w:cs="Times New Roman"/>
                <w:color w:val="000000" w:themeColor="text1"/>
                <w:sz w:val="22"/>
                <w:szCs w:val="22"/>
              </w:rPr>
            </w:pPr>
            <w:proofErr w:type="gramStart"/>
            <w:r w:rsidRPr="00C47FF7">
              <w:rPr>
                <w:rFonts w:ascii="Times New Roman" w:hAnsi="Times New Roman" w:cs="Times New Roman"/>
                <w:color w:val="000000" w:themeColor="text1"/>
                <w:sz w:val="22"/>
                <w:szCs w:val="22"/>
              </w:rPr>
              <w:t>продовольственные</w:t>
            </w:r>
            <w:proofErr w:type="gramEnd"/>
            <w:r w:rsidRPr="00C47FF7">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C47FF7" w:rsidRDefault="00802A21" w:rsidP="00802A21">
            <w:pPr>
              <w:pStyle w:val="af5"/>
              <w:jc w:val="center"/>
              <w:rPr>
                <w:rFonts w:ascii="Times New Roman" w:hAnsi="Times New Roman" w:cs="Times New Roman"/>
                <w:color w:val="000000" w:themeColor="text1"/>
              </w:rPr>
            </w:pPr>
            <w:r w:rsidRPr="00C47FF7">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ст.Ханская</w:t>
            </w:r>
            <w:proofErr w:type="spellEnd"/>
            <w:r w:rsidRPr="004A66D9">
              <w:rPr>
                <w:rFonts w:ascii="Times New Roman" w:hAnsi="Times New Roman" w:cs="Times New Roman"/>
                <w:color w:val="000000" w:themeColor="text1"/>
              </w:rPr>
              <w:t xml:space="preserve">, </w:t>
            </w:r>
            <w:proofErr w:type="spellStart"/>
            <w:r w:rsidRPr="004A66D9">
              <w:rPr>
                <w:rFonts w:ascii="Times New Roman" w:hAnsi="Times New Roman" w:cs="Times New Roman"/>
                <w:color w:val="000000" w:themeColor="text1"/>
              </w:rPr>
              <w:t>ул.Краснооктябрьская</w:t>
            </w:r>
            <w:proofErr w:type="spellEnd"/>
            <w:r w:rsidRPr="004A66D9">
              <w:rPr>
                <w:rFonts w:ascii="Times New Roman" w:hAnsi="Times New Roman" w:cs="Times New Roman"/>
                <w:color w:val="000000" w:themeColor="text1"/>
              </w:rPr>
              <w:t>/ул.</w:t>
            </w:r>
          </w:p>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М.Горького</w:t>
            </w:r>
            <w:proofErr w:type="spellEnd"/>
            <w:r w:rsidRPr="004A66D9">
              <w:rPr>
                <w:rFonts w:ascii="Times New Roman" w:hAnsi="Times New Roman" w:cs="Times New Roman"/>
                <w:color w:val="000000" w:themeColor="text1"/>
              </w:rPr>
              <w:t xml:space="preserve"> (приложение № 26)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непродовольственные</w:t>
            </w:r>
            <w:proofErr w:type="gramEnd"/>
            <w:r w:rsidRPr="006F3F4B">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21,0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Юннатов,3</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27)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продовольственные</w:t>
            </w:r>
            <w:proofErr w:type="gramEnd"/>
            <w:r w:rsidRPr="006F3F4B">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28,0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Спортивная, 7</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 xml:space="preserve">(приложение № 5)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непродовольственные</w:t>
            </w:r>
            <w:proofErr w:type="gramEnd"/>
            <w:r w:rsidRPr="006F3F4B">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15,0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ст.Ханская</w:t>
            </w:r>
            <w:proofErr w:type="spellEnd"/>
            <w:r w:rsidRPr="004A66D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ул. Верещагина/</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Революционная</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20)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плодовоовощная</w:t>
            </w:r>
            <w:proofErr w:type="gramEnd"/>
            <w:r w:rsidRPr="006F3F4B">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ст.Ханская</w:t>
            </w:r>
            <w:proofErr w:type="spellEnd"/>
            <w:r w:rsidRPr="004A66D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ул. Верещагина/</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Революционная</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20)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плодовоовощная</w:t>
            </w:r>
            <w:proofErr w:type="gramEnd"/>
            <w:r w:rsidRPr="006F3F4B">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ст.Ханская</w:t>
            </w:r>
            <w:proofErr w:type="spellEnd"/>
            <w:r w:rsidRPr="004A66D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ул. Верещагина/</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Революционная</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20)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плодовоовощная</w:t>
            </w:r>
            <w:proofErr w:type="gramEnd"/>
            <w:r w:rsidRPr="006F3F4B">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ст.Ханская</w:t>
            </w:r>
            <w:proofErr w:type="spellEnd"/>
            <w:r w:rsidRPr="004A66D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ул. Верещагина/Революционная</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lastRenderedPageBreak/>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20)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плодовоовощная</w:t>
            </w:r>
            <w:proofErr w:type="gramEnd"/>
            <w:r w:rsidRPr="006F3F4B">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lastRenderedPageBreak/>
              <w:t>60</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ст.Ханская</w:t>
            </w:r>
            <w:proofErr w:type="spellEnd"/>
            <w:r w:rsidRPr="004A66D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ул. Верещагина/Революционная</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20)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плодовоовощная</w:t>
            </w:r>
            <w:proofErr w:type="gramEnd"/>
            <w:r w:rsidRPr="006F3F4B">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ст.Ханская</w:t>
            </w:r>
            <w:proofErr w:type="spellEnd"/>
            <w:r w:rsidRPr="004A66D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ул. Верещагина/Революционная</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20)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плодовоовощная</w:t>
            </w:r>
            <w:proofErr w:type="gramEnd"/>
            <w:r w:rsidRPr="006F3F4B">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ст.Ханская</w:t>
            </w:r>
            <w:proofErr w:type="spellEnd"/>
            <w:r w:rsidRPr="004A66D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ул. Верещагина/Революционная</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20) </w:t>
            </w:r>
          </w:p>
        </w:tc>
        <w:tc>
          <w:tcPr>
            <w:tcW w:w="2551"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rPr>
            </w:pPr>
            <w:proofErr w:type="gramStart"/>
            <w:r w:rsidRPr="006F3F4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6"/>
              <w:jc w:val="center"/>
              <w:rPr>
                <w:rFonts w:ascii="Times New Roman" w:hAnsi="Times New Roman" w:cs="Times New Roman"/>
                <w:color w:val="000000" w:themeColor="text1"/>
                <w:sz w:val="20"/>
                <w:szCs w:val="20"/>
              </w:rPr>
            </w:pPr>
            <w:proofErr w:type="gramStart"/>
            <w:r w:rsidRPr="006F3F4B">
              <w:rPr>
                <w:rFonts w:ascii="Times New Roman" w:hAnsi="Times New Roman" w:cs="Times New Roman"/>
                <w:color w:val="000000" w:themeColor="text1"/>
                <w:sz w:val="20"/>
                <w:szCs w:val="20"/>
              </w:rPr>
              <w:t>плодовоовощная</w:t>
            </w:r>
            <w:proofErr w:type="gramEnd"/>
            <w:r w:rsidRPr="006F3F4B">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6F3F4B" w:rsidRDefault="00802A21" w:rsidP="00802A21">
            <w:pPr>
              <w:pStyle w:val="af5"/>
              <w:jc w:val="center"/>
              <w:rPr>
                <w:rFonts w:ascii="Times New Roman" w:hAnsi="Times New Roman" w:cs="Times New Roman"/>
                <w:color w:val="000000" w:themeColor="text1"/>
              </w:rPr>
            </w:pPr>
            <w:r w:rsidRPr="006F3F4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Юннатов, 2б (приложение № 28) </w:t>
            </w:r>
          </w:p>
        </w:tc>
        <w:tc>
          <w:tcPr>
            <w:tcW w:w="2551" w:type="dxa"/>
            <w:tcBorders>
              <w:top w:val="single" w:sz="4" w:space="0" w:color="auto"/>
              <w:left w:val="single" w:sz="4" w:space="0" w:color="auto"/>
              <w:bottom w:val="single" w:sz="4" w:space="0" w:color="auto"/>
              <w:right w:val="single" w:sz="4" w:space="0" w:color="auto"/>
            </w:tcBorders>
          </w:tcPr>
          <w:p w:rsidR="00802A21" w:rsidRPr="00A20A5E" w:rsidRDefault="00802A21" w:rsidP="00802A21">
            <w:pPr>
              <w:pStyle w:val="af6"/>
              <w:jc w:val="center"/>
              <w:rPr>
                <w:rFonts w:ascii="Times New Roman" w:hAnsi="Times New Roman" w:cs="Times New Roman"/>
                <w:color w:val="000000" w:themeColor="text1"/>
              </w:rPr>
            </w:pPr>
            <w:proofErr w:type="gramStart"/>
            <w:r w:rsidRPr="00A20A5E">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A20A5E" w:rsidRDefault="00802A21" w:rsidP="00802A21">
            <w:pPr>
              <w:pStyle w:val="af6"/>
              <w:jc w:val="center"/>
              <w:rPr>
                <w:rFonts w:ascii="Times New Roman" w:hAnsi="Times New Roman" w:cs="Times New Roman"/>
                <w:color w:val="000000" w:themeColor="text1"/>
                <w:sz w:val="20"/>
                <w:szCs w:val="20"/>
              </w:rPr>
            </w:pPr>
            <w:proofErr w:type="gramStart"/>
            <w:r w:rsidRPr="00A20A5E">
              <w:rPr>
                <w:rFonts w:ascii="Times New Roman" w:hAnsi="Times New Roman" w:cs="Times New Roman"/>
                <w:color w:val="000000" w:themeColor="text1"/>
                <w:sz w:val="20"/>
                <w:szCs w:val="20"/>
              </w:rPr>
              <w:t>хлебобулочные</w:t>
            </w:r>
            <w:proofErr w:type="gramEnd"/>
            <w:r w:rsidRPr="00A20A5E">
              <w:rPr>
                <w:rFonts w:ascii="Times New Roman" w:hAnsi="Times New Roman" w:cs="Times New Roman"/>
                <w:color w:val="000000" w:themeColor="text1"/>
                <w:sz w:val="20"/>
                <w:szCs w:val="20"/>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02A21" w:rsidRPr="00A20A5E" w:rsidRDefault="00802A21" w:rsidP="00802A21">
            <w:pPr>
              <w:pStyle w:val="af5"/>
              <w:jc w:val="center"/>
              <w:rPr>
                <w:rFonts w:ascii="Times New Roman" w:hAnsi="Times New Roman" w:cs="Times New Roman"/>
                <w:color w:val="000000" w:themeColor="text1"/>
              </w:rPr>
            </w:pPr>
            <w:r w:rsidRPr="00A20A5E">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w:t>
            </w:r>
            <w:proofErr w:type="spellStart"/>
            <w:r w:rsidRPr="004A66D9">
              <w:rPr>
                <w:rFonts w:ascii="Times New Roman" w:hAnsi="Times New Roman" w:cs="Times New Roman"/>
                <w:color w:val="000000" w:themeColor="text1"/>
              </w:rPr>
              <w:t>Краснооктябрьская</w:t>
            </w:r>
            <w:proofErr w:type="spellEnd"/>
            <w:r w:rsidRPr="004A66D9">
              <w:rPr>
                <w:rFonts w:ascii="Times New Roman" w:hAnsi="Times New Roman" w:cs="Times New Roman"/>
                <w:color w:val="000000" w:themeColor="text1"/>
              </w:rPr>
              <w:t>, 2</w:t>
            </w:r>
          </w:p>
          <w:p w:rsidR="00802A21" w:rsidRPr="004A66D9" w:rsidRDefault="00802A21" w:rsidP="00802A21">
            <w:pPr>
              <w:rPr>
                <w:color w:val="000000" w:themeColor="text1"/>
              </w:rPr>
            </w:pPr>
            <w:r w:rsidRPr="004A66D9">
              <w:rPr>
                <w:color w:val="000000" w:themeColor="text1"/>
              </w:rPr>
              <w:t>(</w:t>
            </w:r>
            <w:proofErr w:type="gramStart"/>
            <w:r w:rsidRPr="004A66D9">
              <w:rPr>
                <w:color w:val="000000" w:themeColor="text1"/>
              </w:rPr>
              <w:t>приложение</w:t>
            </w:r>
            <w:proofErr w:type="gramEnd"/>
            <w:r w:rsidRPr="004A66D9">
              <w:rPr>
                <w:color w:val="000000" w:themeColor="text1"/>
              </w:rPr>
              <w:t xml:space="preserve"> № 29)</w:t>
            </w:r>
          </w:p>
        </w:tc>
        <w:tc>
          <w:tcPr>
            <w:tcW w:w="2551" w:type="dxa"/>
            <w:tcBorders>
              <w:top w:val="single" w:sz="4" w:space="0" w:color="auto"/>
              <w:left w:val="single" w:sz="4" w:space="0" w:color="auto"/>
              <w:bottom w:val="single" w:sz="4" w:space="0" w:color="auto"/>
              <w:right w:val="single" w:sz="4" w:space="0" w:color="auto"/>
            </w:tcBorders>
          </w:tcPr>
          <w:p w:rsidR="00802A21" w:rsidRPr="00A20A5E" w:rsidRDefault="00802A21" w:rsidP="00802A21">
            <w:pPr>
              <w:pStyle w:val="af6"/>
              <w:jc w:val="center"/>
              <w:rPr>
                <w:rFonts w:ascii="Times New Roman" w:hAnsi="Times New Roman" w:cs="Times New Roman"/>
                <w:color w:val="000000" w:themeColor="text1"/>
              </w:rPr>
            </w:pPr>
            <w:proofErr w:type="spellStart"/>
            <w:proofErr w:type="gramStart"/>
            <w:r w:rsidRPr="00A20A5E">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A20A5E" w:rsidRDefault="00802A21" w:rsidP="00802A21">
            <w:pPr>
              <w:pStyle w:val="af6"/>
              <w:jc w:val="center"/>
              <w:rPr>
                <w:rFonts w:ascii="Times New Roman" w:hAnsi="Times New Roman" w:cs="Times New Roman"/>
                <w:color w:val="000000" w:themeColor="text1"/>
                <w:sz w:val="20"/>
                <w:szCs w:val="20"/>
              </w:rPr>
            </w:pPr>
            <w:proofErr w:type="gramStart"/>
            <w:r w:rsidRPr="00A20A5E">
              <w:rPr>
                <w:rFonts w:ascii="Times New Roman" w:hAnsi="Times New Roman" w:cs="Times New Roman"/>
                <w:color w:val="000000" w:themeColor="text1"/>
                <w:sz w:val="20"/>
                <w:szCs w:val="20"/>
              </w:rPr>
              <w:t>продовольственные</w:t>
            </w:r>
            <w:proofErr w:type="gramEnd"/>
            <w:r w:rsidRPr="00A20A5E">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A20A5E" w:rsidRDefault="00802A21" w:rsidP="00802A21">
            <w:pPr>
              <w:pStyle w:val="af5"/>
              <w:jc w:val="center"/>
              <w:rPr>
                <w:rFonts w:ascii="Times New Roman" w:hAnsi="Times New Roman" w:cs="Times New Roman"/>
                <w:color w:val="000000" w:themeColor="text1"/>
              </w:rPr>
            </w:pPr>
            <w:r w:rsidRPr="00A20A5E">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w:t>
            </w:r>
            <w:proofErr w:type="spellStart"/>
            <w:r w:rsidRPr="004A66D9">
              <w:rPr>
                <w:rFonts w:ascii="Times New Roman" w:hAnsi="Times New Roman" w:cs="Times New Roman"/>
                <w:color w:val="000000" w:themeColor="text1"/>
              </w:rPr>
              <w:t>пл.Дружбы</w:t>
            </w:r>
            <w:proofErr w:type="spellEnd"/>
            <w:r w:rsidRPr="004A66D9">
              <w:rPr>
                <w:rFonts w:ascii="Times New Roman" w:hAnsi="Times New Roman" w:cs="Times New Roman"/>
                <w:color w:val="000000" w:themeColor="text1"/>
              </w:rPr>
              <w:t xml:space="preserve"> (приложение № 30) </w:t>
            </w:r>
          </w:p>
        </w:tc>
        <w:tc>
          <w:tcPr>
            <w:tcW w:w="2551" w:type="dxa"/>
            <w:tcBorders>
              <w:top w:val="single" w:sz="4" w:space="0" w:color="auto"/>
              <w:left w:val="single" w:sz="4" w:space="0" w:color="auto"/>
              <w:bottom w:val="single" w:sz="4" w:space="0" w:color="auto"/>
              <w:right w:val="single" w:sz="4" w:space="0" w:color="auto"/>
            </w:tcBorders>
          </w:tcPr>
          <w:p w:rsidR="00802A21" w:rsidRPr="00DE10BF" w:rsidRDefault="00802A21" w:rsidP="00802A21">
            <w:pPr>
              <w:pStyle w:val="af6"/>
              <w:jc w:val="center"/>
              <w:rPr>
                <w:rFonts w:ascii="Times New Roman" w:hAnsi="Times New Roman" w:cs="Times New Roman"/>
                <w:color w:val="000000" w:themeColor="text1"/>
              </w:rPr>
            </w:pPr>
            <w:proofErr w:type="gramStart"/>
            <w:r w:rsidRPr="00DE10BF">
              <w:rPr>
                <w:rFonts w:ascii="Times New Roman" w:hAnsi="Times New Roman" w:cs="Times New Roman"/>
                <w:color w:val="000000" w:themeColor="text1"/>
              </w:rPr>
              <w:t>детские</w:t>
            </w:r>
            <w:proofErr w:type="gramEnd"/>
            <w:r w:rsidRPr="00DE10BF">
              <w:rPr>
                <w:rFonts w:ascii="Times New Roman" w:hAnsi="Times New Roman" w:cs="Times New Roman"/>
                <w:color w:val="000000" w:themeColor="text1"/>
              </w:rPr>
              <w:t xml:space="preserve"> аттракционы (батут)</w:t>
            </w:r>
          </w:p>
        </w:tc>
        <w:tc>
          <w:tcPr>
            <w:tcW w:w="3119" w:type="dxa"/>
            <w:tcBorders>
              <w:top w:val="single" w:sz="4" w:space="0" w:color="auto"/>
              <w:left w:val="single" w:sz="4" w:space="0" w:color="auto"/>
              <w:bottom w:val="single" w:sz="4" w:space="0" w:color="auto"/>
              <w:right w:val="single" w:sz="4" w:space="0" w:color="auto"/>
            </w:tcBorders>
          </w:tcPr>
          <w:p w:rsidR="00802A21" w:rsidRPr="00DE10BF" w:rsidRDefault="00802A21" w:rsidP="00802A21">
            <w:pPr>
              <w:pStyle w:val="af6"/>
              <w:jc w:val="center"/>
              <w:rPr>
                <w:rFonts w:ascii="Times New Roman" w:hAnsi="Times New Roman" w:cs="Times New Roman"/>
                <w:color w:val="000000" w:themeColor="text1"/>
                <w:sz w:val="20"/>
                <w:szCs w:val="20"/>
              </w:rPr>
            </w:pPr>
            <w:r w:rsidRPr="00DE10BF">
              <w:rPr>
                <w:rFonts w:ascii="Times New Roman" w:hAnsi="Times New Roman" w:cs="Times New Roman"/>
                <w:color w:val="000000" w:themeColor="text1"/>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802A21" w:rsidRPr="00DE10BF" w:rsidRDefault="00802A21" w:rsidP="00802A21">
            <w:pPr>
              <w:pStyle w:val="af5"/>
              <w:jc w:val="center"/>
              <w:rPr>
                <w:rFonts w:ascii="Times New Roman" w:hAnsi="Times New Roman" w:cs="Times New Roman"/>
                <w:color w:val="000000" w:themeColor="text1"/>
              </w:rPr>
            </w:pPr>
            <w:r w:rsidRPr="00DE10BF">
              <w:rPr>
                <w:rFonts w:ascii="Times New Roman" w:hAnsi="Times New Roman" w:cs="Times New Roman"/>
                <w:color w:val="000000" w:themeColor="text1"/>
              </w:rPr>
              <w:t>50,0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угол </w:t>
            </w:r>
            <w:proofErr w:type="spellStart"/>
            <w:r w:rsidRPr="004A66D9">
              <w:rPr>
                <w:rFonts w:ascii="Times New Roman" w:hAnsi="Times New Roman" w:cs="Times New Roman"/>
                <w:color w:val="000000" w:themeColor="text1"/>
              </w:rPr>
              <w:t>ул.Курганная</w:t>
            </w:r>
            <w:proofErr w:type="spellEnd"/>
            <w:r w:rsidRPr="004A66D9">
              <w:rPr>
                <w:rFonts w:ascii="Times New Roman" w:hAnsi="Times New Roman" w:cs="Times New Roman"/>
                <w:color w:val="000000" w:themeColor="text1"/>
              </w:rPr>
              <w:t xml:space="preserve"> – </w:t>
            </w:r>
            <w:proofErr w:type="spellStart"/>
            <w:r w:rsidRPr="004A66D9">
              <w:rPr>
                <w:rFonts w:ascii="Times New Roman" w:hAnsi="Times New Roman" w:cs="Times New Roman"/>
                <w:color w:val="000000" w:themeColor="text1"/>
              </w:rPr>
              <w:t>ул.Краснооктябрьская</w:t>
            </w:r>
            <w:proofErr w:type="spellEnd"/>
            <w:r w:rsidRPr="004A66D9">
              <w:rPr>
                <w:rFonts w:ascii="Times New Roman" w:hAnsi="Times New Roman" w:cs="Times New Roman"/>
                <w:color w:val="000000" w:themeColor="text1"/>
              </w:rPr>
              <w:t xml:space="preserve"> </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31) </w:t>
            </w:r>
          </w:p>
        </w:tc>
        <w:tc>
          <w:tcPr>
            <w:tcW w:w="2551" w:type="dxa"/>
            <w:tcBorders>
              <w:top w:val="single" w:sz="4" w:space="0" w:color="auto"/>
              <w:left w:val="single" w:sz="4" w:space="0" w:color="auto"/>
              <w:bottom w:val="single" w:sz="4" w:space="0" w:color="auto"/>
              <w:right w:val="single" w:sz="4" w:space="0" w:color="auto"/>
            </w:tcBorders>
          </w:tcPr>
          <w:p w:rsidR="00802A21" w:rsidRPr="00DE10BF" w:rsidRDefault="00802A21" w:rsidP="00802A21">
            <w:pPr>
              <w:pStyle w:val="af6"/>
              <w:jc w:val="center"/>
              <w:rPr>
                <w:rFonts w:ascii="Times New Roman" w:hAnsi="Times New Roman" w:cs="Times New Roman"/>
                <w:color w:val="000000" w:themeColor="text1"/>
              </w:rPr>
            </w:pPr>
            <w:proofErr w:type="spellStart"/>
            <w:proofErr w:type="gramStart"/>
            <w:r w:rsidRPr="00DE10BF">
              <w:rPr>
                <w:rFonts w:ascii="Times New Roman" w:hAnsi="Times New Roman" w:cs="Times New Roman"/>
                <w:color w:val="000000" w:themeColor="text1"/>
              </w:rPr>
              <w:t>тонар</w:t>
            </w:r>
            <w:proofErr w:type="spellEnd"/>
            <w:proofErr w:type="gramEnd"/>
          </w:p>
          <w:p w:rsidR="00802A21" w:rsidRPr="00DE10BF" w:rsidRDefault="00802A21" w:rsidP="00802A21">
            <w:pPr>
              <w:pStyle w:val="af6"/>
              <w:jc w:val="center"/>
              <w:rPr>
                <w:rFonts w:ascii="Times New Roman" w:hAnsi="Times New Roman" w:cs="Times New Roman"/>
                <w:color w:val="000000" w:themeColor="text1"/>
              </w:rPr>
            </w:pPr>
            <w:r w:rsidRPr="00DE10BF">
              <w:rPr>
                <w:rFonts w:ascii="Times New Roman" w:hAnsi="Times New Roman" w:cs="Times New Roman"/>
                <w:color w:val="000000" w:themeColor="text1"/>
              </w:rPr>
              <w:t>(</w:t>
            </w:r>
            <w:proofErr w:type="spellStart"/>
            <w:proofErr w:type="gramStart"/>
            <w:r w:rsidRPr="00DE10BF">
              <w:rPr>
                <w:rFonts w:ascii="Times New Roman" w:hAnsi="Times New Roman" w:cs="Times New Roman"/>
                <w:color w:val="000000" w:themeColor="text1"/>
              </w:rPr>
              <w:t>фуд</w:t>
            </w:r>
            <w:proofErr w:type="spellEnd"/>
            <w:proofErr w:type="gramEnd"/>
            <w:r w:rsidRPr="00DE10BF">
              <w:rPr>
                <w:rFonts w:ascii="Times New Roman" w:hAnsi="Times New Roman" w:cs="Times New Roman"/>
                <w:color w:val="000000" w:themeColor="text1"/>
              </w:rPr>
              <w:t>-трак)</w:t>
            </w:r>
          </w:p>
        </w:tc>
        <w:tc>
          <w:tcPr>
            <w:tcW w:w="3119" w:type="dxa"/>
            <w:tcBorders>
              <w:top w:val="single" w:sz="4" w:space="0" w:color="auto"/>
              <w:left w:val="single" w:sz="4" w:space="0" w:color="auto"/>
              <w:bottom w:val="single" w:sz="4" w:space="0" w:color="auto"/>
              <w:right w:val="single" w:sz="4" w:space="0" w:color="auto"/>
            </w:tcBorders>
          </w:tcPr>
          <w:p w:rsidR="00802A21" w:rsidRPr="00DE10BF" w:rsidRDefault="00802A21" w:rsidP="00802A21">
            <w:pPr>
              <w:pStyle w:val="af6"/>
              <w:jc w:val="center"/>
              <w:rPr>
                <w:rFonts w:ascii="Times New Roman" w:hAnsi="Times New Roman" w:cs="Times New Roman"/>
                <w:color w:val="000000" w:themeColor="text1"/>
                <w:sz w:val="20"/>
                <w:szCs w:val="20"/>
              </w:rPr>
            </w:pPr>
            <w:proofErr w:type="gramStart"/>
            <w:r w:rsidRPr="00DE10BF">
              <w:rPr>
                <w:rFonts w:ascii="Times New Roman" w:hAnsi="Times New Roman" w:cs="Times New Roman"/>
                <w:color w:val="000000" w:themeColor="text1"/>
                <w:sz w:val="20"/>
                <w:szCs w:val="20"/>
              </w:rPr>
              <w:t>услуги</w:t>
            </w:r>
            <w:proofErr w:type="gramEnd"/>
            <w:r w:rsidRPr="00DE10BF">
              <w:rPr>
                <w:rFonts w:ascii="Times New Roman" w:hAnsi="Times New Roman" w:cs="Times New Roman"/>
                <w:color w:val="000000" w:themeColor="text1"/>
                <w:sz w:val="20"/>
                <w:szCs w:val="20"/>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802A21" w:rsidRPr="00DE10BF" w:rsidRDefault="00802A21" w:rsidP="00802A21">
            <w:pPr>
              <w:pStyle w:val="af5"/>
              <w:jc w:val="center"/>
              <w:rPr>
                <w:rFonts w:ascii="Times New Roman" w:hAnsi="Times New Roman" w:cs="Times New Roman"/>
                <w:color w:val="000000" w:themeColor="text1"/>
              </w:rPr>
            </w:pPr>
            <w:r w:rsidRPr="00DE10BF">
              <w:rPr>
                <w:rFonts w:ascii="Times New Roman" w:hAnsi="Times New Roman" w:cs="Times New Roman"/>
                <w:color w:val="000000" w:themeColor="text1"/>
              </w:rPr>
              <w:t>15,0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п. Северный, ул. Ленина (напротив дома № 56) </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11) </w:t>
            </w:r>
          </w:p>
        </w:tc>
        <w:tc>
          <w:tcPr>
            <w:tcW w:w="2551" w:type="dxa"/>
            <w:tcBorders>
              <w:top w:val="single" w:sz="4" w:space="0" w:color="auto"/>
              <w:left w:val="single" w:sz="4" w:space="0" w:color="auto"/>
              <w:bottom w:val="single" w:sz="4" w:space="0" w:color="auto"/>
              <w:right w:val="single" w:sz="4" w:space="0" w:color="auto"/>
            </w:tcBorders>
          </w:tcPr>
          <w:p w:rsidR="00802A21" w:rsidRPr="00DE10BF" w:rsidRDefault="00802A21" w:rsidP="00802A21">
            <w:pPr>
              <w:pStyle w:val="af6"/>
              <w:jc w:val="center"/>
              <w:rPr>
                <w:rFonts w:ascii="Times New Roman" w:hAnsi="Times New Roman" w:cs="Times New Roman"/>
                <w:color w:val="000000" w:themeColor="text1"/>
              </w:rPr>
            </w:pPr>
            <w:proofErr w:type="gramStart"/>
            <w:r w:rsidRPr="00DE10BF">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DE10BF" w:rsidRDefault="00802A21" w:rsidP="00802A21">
            <w:pPr>
              <w:pStyle w:val="af6"/>
              <w:jc w:val="center"/>
              <w:rPr>
                <w:rFonts w:ascii="Times New Roman" w:hAnsi="Times New Roman" w:cs="Times New Roman"/>
                <w:color w:val="000000" w:themeColor="text1"/>
                <w:sz w:val="20"/>
                <w:szCs w:val="20"/>
              </w:rPr>
            </w:pPr>
            <w:proofErr w:type="gramStart"/>
            <w:r w:rsidRPr="00DE10BF">
              <w:rPr>
                <w:rFonts w:ascii="Times New Roman" w:hAnsi="Times New Roman" w:cs="Times New Roman"/>
                <w:color w:val="000000" w:themeColor="text1"/>
                <w:sz w:val="20"/>
                <w:szCs w:val="20"/>
              </w:rPr>
              <w:t>продовольственные</w:t>
            </w:r>
            <w:proofErr w:type="gramEnd"/>
            <w:r w:rsidRPr="00DE10BF">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DE10BF" w:rsidRDefault="00802A21" w:rsidP="00802A21">
            <w:pPr>
              <w:pStyle w:val="af5"/>
              <w:jc w:val="center"/>
              <w:rPr>
                <w:rFonts w:ascii="Times New Roman" w:hAnsi="Times New Roman" w:cs="Times New Roman"/>
                <w:color w:val="000000" w:themeColor="text1"/>
              </w:rPr>
            </w:pPr>
            <w:r w:rsidRPr="00DE10BF">
              <w:rPr>
                <w:rFonts w:ascii="Times New Roman" w:hAnsi="Times New Roman" w:cs="Times New Roman"/>
                <w:color w:val="000000" w:themeColor="text1"/>
              </w:rPr>
              <w:t>40,0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Спортивная, 6</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5)</w:t>
            </w:r>
          </w:p>
        </w:tc>
        <w:tc>
          <w:tcPr>
            <w:tcW w:w="2551"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плодоовощная</w:t>
            </w:r>
            <w:proofErr w:type="gramEnd"/>
            <w:r w:rsidRPr="005E4C3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Pr="000C104A" w:rsidRDefault="00802A21" w:rsidP="00802A21">
            <w:pPr>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Спортивная, 6</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5)</w:t>
            </w:r>
          </w:p>
        </w:tc>
        <w:tc>
          <w:tcPr>
            <w:tcW w:w="2551"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плодоовощная</w:t>
            </w:r>
            <w:proofErr w:type="gramEnd"/>
            <w:r w:rsidRPr="005E4C3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Спортивная, 6</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5)</w:t>
            </w:r>
          </w:p>
        </w:tc>
        <w:tc>
          <w:tcPr>
            <w:tcW w:w="2551"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плодоовощная</w:t>
            </w:r>
            <w:proofErr w:type="gramEnd"/>
            <w:r w:rsidRPr="005E4C3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71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г.Майкоп</w:t>
            </w:r>
            <w:proofErr w:type="spellEnd"/>
            <w:r w:rsidRPr="004A66D9">
              <w:rPr>
                <w:rFonts w:ascii="Times New Roman" w:hAnsi="Times New Roman" w:cs="Times New Roman"/>
                <w:color w:val="000000" w:themeColor="text1"/>
              </w:rPr>
              <w:t xml:space="preserve">, </w:t>
            </w:r>
            <w:proofErr w:type="spellStart"/>
            <w:r w:rsidRPr="004A66D9">
              <w:rPr>
                <w:rFonts w:ascii="Times New Roman" w:hAnsi="Times New Roman" w:cs="Times New Roman"/>
                <w:color w:val="000000" w:themeColor="text1"/>
              </w:rPr>
              <w:t>ул.Красногвардейская</w:t>
            </w:r>
            <w:proofErr w:type="spellEnd"/>
            <w:r w:rsidRPr="004A66D9">
              <w:rPr>
                <w:rFonts w:ascii="Times New Roman" w:hAnsi="Times New Roman" w:cs="Times New Roman"/>
                <w:color w:val="000000" w:themeColor="text1"/>
              </w:rPr>
              <w:t>, 6</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Style w:val="af4"/>
                <w:rFonts w:ascii="Times New Roman" w:hAnsi="Times New Roman" w:cs="Times New Roman"/>
                <w:color w:val="000000" w:themeColor="text1"/>
              </w:rPr>
              <w:t>приложение</w:t>
            </w:r>
            <w:proofErr w:type="gramEnd"/>
            <w:r w:rsidRPr="004A66D9">
              <w:rPr>
                <w:rStyle w:val="af4"/>
                <w:rFonts w:ascii="Times New Roman" w:hAnsi="Times New Roman" w:cs="Times New Roman"/>
                <w:color w:val="000000" w:themeColor="text1"/>
              </w:rPr>
              <w:t xml:space="preserve"> № 32)</w:t>
            </w:r>
          </w:p>
        </w:tc>
        <w:tc>
          <w:tcPr>
            <w:tcW w:w="2551"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плодоовощная</w:t>
            </w:r>
            <w:proofErr w:type="gramEnd"/>
            <w:r w:rsidRPr="005E4C3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72</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w:t>
            </w:r>
            <w:proofErr w:type="spellStart"/>
            <w:r w:rsidRPr="004A66D9">
              <w:rPr>
                <w:rFonts w:ascii="Times New Roman" w:hAnsi="Times New Roman" w:cs="Times New Roman"/>
                <w:color w:val="000000" w:themeColor="text1"/>
              </w:rPr>
              <w:t>Краснооктябрьская</w:t>
            </w:r>
            <w:proofErr w:type="spellEnd"/>
            <w:r w:rsidRPr="004A66D9">
              <w:rPr>
                <w:rFonts w:ascii="Times New Roman" w:hAnsi="Times New Roman" w:cs="Times New Roman"/>
                <w:color w:val="000000" w:themeColor="text1"/>
              </w:rPr>
              <w:t xml:space="preserve"> - ул. Пушкина</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29)</w:t>
            </w:r>
          </w:p>
        </w:tc>
        <w:tc>
          <w:tcPr>
            <w:tcW w:w="2551"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детские</w:t>
            </w:r>
            <w:proofErr w:type="gramEnd"/>
            <w:r w:rsidRPr="005E4C3B">
              <w:rPr>
                <w:rFonts w:ascii="Times New Roman" w:hAnsi="Times New Roman" w:cs="Times New Roman"/>
                <w:color w:val="000000" w:themeColor="text1"/>
              </w:rPr>
              <w:t xml:space="preserve"> аттракционы,</w:t>
            </w:r>
          </w:p>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детские</w:t>
            </w:r>
            <w:proofErr w:type="gramEnd"/>
            <w:r w:rsidRPr="005E4C3B">
              <w:rPr>
                <w:rFonts w:ascii="Times New Roman" w:hAnsi="Times New Roman" w:cs="Times New Roman"/>
                <w:color w:val="000000" w:themeColor="text1"/>
              </w:rPr>
              <w:t xml:space="preserve"> игрушки</w:t>
            </w:r>
          </w:p>
        </w:tc>
        <w:tc>
          <w:tcPr>
            <w:tcW w:w="2126"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73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Пионерская - (Бульвар Победы - у самолета)</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6)</w:t>
            </w:r>
          </w:p>
        </w:tc>
        <w:tc>
          <w:tcPr>
            <w:tcW w:w="2551"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детские</w:t>
            </w:r>
            <w:proofErr w:type="gramEnd"/>
            <w:r w:rsidRPr="005E4C3B">
              <w:rPr>
                <w:rFonts w:ascii="Times New Roman" w:hAnsi="Times New Roman" w:cs="Times New Roman"/>
                <w:color w:val="000000" w:themeColor="text1"/>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74</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w:t>
            </w:r>
            <w:proofErr w:type="spellStart"/>
            <w:r w:rsidRPr="004A66D9">
              <w:rPr>
                <w:rFonts w:ascii="Times New Roman" w:hAnsi="Times New Roman" w:cs="Times New Roman"/>
                <w:color w:val="000000" w:themeColor="text1"/>
              </w:rPr>
              <w:t>Краснооктябрьская</w:t>
            </w:r>
            <w:proofErr w:type="spellEnd"/>
            <w:r w:rsidRPr="004A66D9">
              <w:rPr>
                <w:rFonts w:ascii="Times New Roman" w:hAnsi="Times New Roman" w:cs="Times New Roman"/>
                <w:color w:val="000000" w:themeColor="text1"/>
              </w:rPr>
              <w:t xml:space="preserve"> (на углу с ул. Пушкина, нечетная сторона)</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29)</w:t>
            </w:r>
          </w:p>
        </w:tc>
        <w:tc>
          <w:tcPr>
            <w:tcW w:w="2551"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spellStart"/>
            <w:proofErr w:type="gramStart"/>
            <w:r w:rsidRPr="005E4C3B">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sz w:val="22"/>
                <w:szCs w:val="22"/>
              </w:rPr>
            </w:pPr>
            <w:proofErr w:type="gramStart"/>
            <w:r w:rsidRPr="005E4C3B">
              <w:rPr>
                <w:rFonts w:ascii="Times New Roman" w:hAnsi="Times New Roman" w:cs="Times New Roman"/>
                <w:color w:val="000000" w:themeColor="text1"/>
                <w:sz w:val="22"/>
                <w:szCs w:val="22"/>
              </w:rPr>
              <w:t>продовольственные</w:t>
            </w:r>
            <w:proofErr w:type="gramEnd"/>
            <w:r w:rsidRPr="005E4C3B">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75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Пионерская, 383а (напротив фонтана)</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33)</w:t>
            </w:r>
          </w:p>
        </w:tc>
        <w:tc>
          <w:tcPr>
            <w:tcW w:w="2551"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rPr>
                <w:rFonts w:ascii="Times New Roman" w:hAnsi="Times New Roman" w:cs="Times New Roman"/>
                <w:color w:val="000000" w:themeColor="text1"/>
              </w:rPr>
            </w:pPr>
          </w:p>
          <w:p w:rsidR="00802A21" w:rsidRPr="005E4C3B" w:rsidRDefault="00802A21" w:rsidP="00802A21">
            <w:pPr>
              <w:pStyle w:val="af5"/>
              <w:jc w:val="center"/>
              <w:rPr>
                <w:rFonts w:ascii="Times New Roman" w:hAnsi="Times New Roman" w:cs="Times New Roman"/>
                <w:color w:val="000000" w:themeColor="text1"/>
              </w:rPr>
            </w:pPr>
            <w:proofErr w:type="spellStart"/>
            <w:proofErr w:type="gramStart"/>
            <w:r w:rsidRPr="005E4C3B">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продовольственные</w:t>
            </w:r>
            <w:proofErr w:type="gramEnd"/>
            <w:r w:rsidRPr="005E4C3B">
              <w:rPr>
                <w:rFonts w:ascii="Times New Roman" w:hAnsi="Times New Roman" w:cs="Times New Roman"/>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76</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proofErr w:type="spellStart"/>
            <w:r w:rsidRPr="004A66D9">
              <w:rPr>
                <w:rFonts w:ascii="Times New Roman" w:hAnsi="Times New Roman" w:cs="Times New Roman"/>
                <w:color w:val="000000" w:themeColor="text1"/>
              </w:rPr>
              <w:t>г.Майкоп</w:t>
            </w:r>
            <w:proofErr w:type="spellEnd"/>
            <w:r w:rsidRPr="004A66D9">
              <w:rPr>
                <w:rFonts w:ascii="Times New Roman" w:hAnsi="Times New Roman" w:cs="Times New Roman"/>
                <w:color w:val="000000" w:themeColor="text1"/>
              </w:rPr>
              <w:t xml:space="preserve">, ул. Кирпичная – ул. </w:t>
            </w:r>
            <w:proofErr w:type="spellStart"/>
            <w:r w:rsidRPr="004A66D9">
              <w:rPr>
                <w:rFonts w:ascii="Times New Roman" w:hAnsi="Times New Roman" w:cs="Times New Roman"/>
                <w:color w:val="000000" w:themeColor="text1"/>
              </w:rPr>
              <w:t>Шовгенова</w:t>
            </w:r>
            <w:proofErr w:type="spellEnd"/>
          </w:p>
          <w:p w:rsidR="00802A21" w:rsidRPr="004A66D9" w:rsidRDefault="00802A21" w:rsidP="00802A21">
            <w:pPr>
              <w:rPr>
                <w:color w:val="000000" w:themeColor="text1"/>
              </w:rPr>
            </w:pPr>
            <w:r w:rsidRPr="004A66D9">
              <w:rPr>
                <w:color w:val="000000" w:themeColor="text1"/>
              </w:rPr>
              <w:t>(</w:t>
            </w:r>
            <w:proofErr w:type="gramStart"/>
            <w:r w:rsidRPr="004A66D9">
              <w:rPr>
                <w:color w:val="000000" w:themeColor="text1"/>
              </w:rPr>
              <w:t>приложение</w:t>
            </w:r>
            <w:proofErr w:type="gramEnd"/>
            <w:r w:rsidRPr="004A66D9">
              <w:rPr>
                <w:color w:val="000000" w:themeColor="text1"/>
              </w:rPr>
              <w:t xml:space="preserve"> № 34)</w:t>
            </w:r>
          </w:p>
        </w:tc>
        <w:tc>
          <w:tcPr>
            <w:tcW w:w="2551"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proofErr w:type="gramStart"/>
            <w:r w:rsidRPr="005E4C3B">
              <w:rPr>
                <w:rFonts w:ascii="Times New Roman" w:hAnsi="Times New Roman" w:cs="Times New Roman"/>
                <w:color w:val="000000" w:themeColor="text1"/>
              </w:rPr>
              <w:t>плодоовощная</w:t>
            </w:r>
            <w:proofErr w:type="gramEnd"/>
            <w:r w:rsidRPr="005E4C3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5E4C3B" w:rsidRDefault="00802A21" w:rsidP="00802A21">
            <w:pPr>
              <w:pStyle w:val="af5"/>
              <w:jc w:val="center"/>
              <w:rPr>
                <w:rFonts w:ascii="Times New Roman" w:hAnsi="Times New Roman" w:cs="Times New Roman"/>
                <w:color w:val="000000" w:themeColor="text1"/>
              </w:rPr>
            </w:pPr>
            <w:r w:rsidRPr="005E4C3B">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lastRenderedPageBreak/>
              <w:t>77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ст. Ханская, ул. Верещагина и ул. Революционная (приложение № 20)</w:t>
            </w:r>
          </w:p>
        </w:tc>
        <w:tc>
          <w:tcPr>
            <w:tcW w:w="2551" w:type="dxa"/>
            <w:tcBorders>
              <w:top w:val="single" w:sz="4" w:space="0" w:color="auto"/>
              <w:left w:val="single" w:sz="4" w:space="0" w:color="auto"/>
              <w:bottom w:val="single" w:sz="4" w:space="0" w:color="auto"/>
              <w:right w:val="single" w:sz="4" w:space="0" w:color="auto"/>
            </w:tcBorders>
          </w:tcPr>
          <w:p w:rsidR="00802A21" w:rsidRPr="00E147BD" w:rsidRDefault="00802A21" w:rsidP="00802A21">
            <w:pPr>
              <w:pStyle w:val="af5"/>
              <w:jc w:val="center"/>
              <w:rPr>
                <w:rFonts w:ascii="Times New Roman" w:hAnsi="Times New Roman" w:cs="Times New Roman"/>
                <w:color w:val="000000" w:themeColor="text1"/>
              </w:rPr>
            </w:pPr>
            <w:proofErr w:type="gramStart"/>
            <w:r w:rsidRPr="00E147BD">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E147BD" w:rsidRDefault="00802A21" w:rsidP="00802A21">
            <w:pPr>
              <w:pStyle w:val="af5"/>
              <w:jc w:val="center"/>
              <w:rPr>
                <w:rFonts w:ascii="Times New Roman" w:hAnsi="Times New Roman" w:cs="Times New Roman"/>
                <w:color w:val="000000" w:themeColor="text1"/>
              </w:rPr>
            </w:pPr>
            <w:proofErr w:type="gramStart"/>
            <w:r w:rsidRPr="00E147BD">
              <w:rPr>
                <w:rFonts w:ascii="Times New Roman" w:hAnsi="Times New Roman" w:cs="Times New Roman"/>
                <w:color w:val="000000" w:themeColor="text1"/>
              </w:rPr>
              <w:t>плодоовощная</w:t>
            </w:r>
            <w:proofErr w:type="gramEnd"/>
            <w:r w:rsidRPr="00E147BD">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E147BD" w:rsidRDefault="00802A21" w:rsidP="00802A21">
            <w:pPr>
              <w:pStyle w:val="af5"/>
              <w:jc w:val="center"/>
              <w:rPr>
                <w:rFonts w:ascii="Times New Roman" w:hAnsi="Times New Roman" w:cs="Times New Roman"/>
                <w:color w:val="000000" w:themeColor="text1"/>
              </w:rPr>
            </w:pPr>
            <w:r w:rsidRPr="00E147BD">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78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Гоголя (рядом с автостанцией).</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35)</w:t>
            </w:r>
          </w:p>
        </w:tc>
        <w:tc>
          <w:tcPr>
            <w:tcW w:w="2551"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proofErr w:type="gramStart"/>
            <w:r w:rsidRPr="00CC44B7">
              <w:rPr>
                <w:rFonts w:ascii="Times New Roman" w:hAnsi="Times New Roman" w:cs="Times New Roman"/>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proofErr w:type="gramStart"/>
            <w:r w:rsidRPr="00CC44B7">
              <w:rPr>
                <w:rFonts w:ascii="Times New Roman" w:hAnsi="Times New Roman" w:cs="Times New Roman"/>
                <w:color w:val="000000" w:themeColor="text1"/>
              </w:rPr>
              <w:t>непродовольственные</w:t>
            </w:r>
            <w:proofErr w:type="gramEnd"/>
            <w:r w:rsidRPr="00CC44B7">
              <w:rPr>
                <w:rFonts w:ascii="Times New Roman" w:hAnsi="Times New Roman" w:cs="Times New Roman"/>
                <w:color w:val="000000" w:themeColor="text1"/>
              </w:rPr>
              <w:t xml:space="preserve"> товары</w:t>
            </w:r>
          </w:p>
          <w:p w:rsidR="00802A21" w:rsidRPr="00CC44B7" w:rsidRDefault="00802A21" w:rsidP="00802A21">
            <w:pPr>
              <w:pStyle w:val="af5"/>
              <w:jc w:val="center"/>
              <w:rPr>
                <w:rFonts w:ascii="Times New Roman" w:hAnsi="Times New Roman" w:cs="Times New Roman"/>
                <w:color w:val="000000" w:themeColor="text1"/>
              </w:rPr>
            </w:pPr>
            <w:r w:rsidRPr="00CC44B7">
              <w:rPr>
                <w:rFonts w:ascii="Times New Roman" w:hAnsi="Times New Roman" w:cs="Times New Roman"/>
                <w:color w:val="000000" w:themeColor="text1"/>
              </w:rPr>
              <w:t>(</w:t>
            </w:r>
            <w:proofErr w:type="gramStart"/>
            <w:r w:rsidRPr="00CC44B7">
              <w:rPr>
                <w:rFonts w:ascii="Times New Roman" w:hAnsi="Times New Roman" w:cs="Times New Roman"/>
                <w:color w:val="000000" w:themeColor="text1"/>
              </w:rPr>
              <w:t>изготовление</w:t>
            </w:r>
            <w:proofErr w:type="gramEnd"/>
            <w:r w:rsidRPr="00CC44B7">
              <w:rPr>
                <w:rFonts w:ascii="Times New Roman" w:hAnsi="Times New Roman" w:cs="Times New Roman"/>
                <w:color w:val="000000" w:themeColor="text1"/>
              </w:rPr>
              <w:t xml:space="preserve"> ключей)</w:t>
            </w:r>
          </w:p>
        </w:tc>
        <w:tc>
          <w:tcPr>
            <w:tcW w:w="2126"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r w:rsidRPr="00CC44B7">
              <w:rPr>
                <w:rFonts w:ascii="Times New Roman" w:hAnsi="Times New Roman" w:cs="Times New Roman"/>
                <w:color w:val="000000" w:themeColor="text1"/>
              </w:rPr>
              <w:t>3,0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79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Пролетарская - ул. Гоголя</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36)</w:t>
            </w:r>
          </w:p>
        </w:tc>
        <w:tc>
          <w:tcPr>
            <w:tcW w:w="2551"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proofErr w:type="gramStart"/>
            <w:r w:rsidRPr="00CC44B7">
              <w:rPr>
                <w:rFonts w:ascii="Times New Roman" w:hAnsi="Times New Roman" w:cs="Times New Roman"/>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proofErr w:type="gramStart"/>
            <w:r w:rsidRPr="00CC44B7">
              <w:rPr>
                <w:rFonts w:ascii="Times New Roman" w:hAnsi="Times New Roman" w:cs="Times New Roman"/>
                <w:color w:val="000000" w:themeColor="text1"/>
              </w:rPr>
              <w:t>непродовольственные</w:t>
            </w:r>
            <w:proofErr w:type="gramEnd"/>
            <w:r w:rsidRPr="00CC44B7">
              <w:rPr>
                <w:rFonts w:ascii="Times New Roman" w:hAnsi="Times New Roman" w:cs="Times New Roman"/>
                <w:color w:val="000000" w:themeColor="text1"/>
              </w:rPr>
              <w:t xml:space="preserve"> товары</w:t>
            </w:r>
          </w:p>
          <w:p w:rsidR="00802A21" w:rsidRPr="00CC44B7" w:rsidRDefault="00802A21" w:rsidP="00802A21">
            <w:pPr>
              <w:pStyle w:val="af5"/>
              <w:jc w:val="center"/>
              <w:rPr>
                <w:rFonts w:ascii="Times New Roman" w:hAnsi="Times New Roman" w:cs="Times New Roman"/>
                <w:color w:val="000000" w:themeColor="text1"/>
              </w:rPr>
            </w:pPr>
            <w:r w:rsidRPr="00CC44B7">
              <w:rPr>
                <w:rFonts w:ascii="Times New Roman" w:hAnsi="Times New Roman" w:cs="Times New Roman"/>
                <w:color w:val="000000" w:themeColor="text1"/>
              </w:rPr>
              <w:t>(</w:t>
            </w:r>
            <w:proofErr w:type="gramStart"/>
            <w:r w:rsidRPr="00CC44B7">
              <w:rPr>
                <w:rFonts w:ascii="Times New Roman" w:hAnsi="Times New Roman" w:cs="Times New Roman"/>
                <w:color w:val="000000" w:themeColor="text1"/>
              </w:rPr>
              <w:t>изготовление</w:t>
            </w:r>
            <w:proofErr w:type="gramEnd"/>
            <w:r w:rsidRPr="00CC44B7">
              <w:rPr>
                <w:rFonts w:ascii="Times New Roman" w:hAnsi="Times New Roman" w:cs="Times New Roman"/>
                <w:color w:val="000000" w:themeColor="text1"/>
              </w:rPr>
              <w:t xml:space="preserve"> ключей)</w:t>
            </w:r>
          </w:p>
        </w:tc>
        <w:tc>
          <w:tcPr>
            <w:tcW w:w="2126"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r w:rsidRPr="00CC44B7">
              <w:rPr>
                <w:rFonts w:ascii="Times New Roman" w:hAnsi="Times New Roman" w:cs="Times New Roman"/>
                <w:color w:val="000000" w:themeColor="text1"/>
              </w:rPr>
              <w:t>3,0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80</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Пролетарская (между ул. Гоголя и ул. Жуковского)</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37)</w:t>
            </w:r>
          </w:p>
        </w:tc>
        <w:tc>
          <w:tcPr>
            <w:tcW w:w="2551"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proofErr w:type="gramStart"/>
            <w:r w:rsidRPr="00CC44B7">
              <w:rPr>
                <w:rFonts w:ascii="Times New Roman" w:hAnsi="Times New Roman" w:cs="Times New Roman"/>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proofErr w:type="gramStart"/>
            <w:r w:rsidRPr="00CC44B7">
              <w:rPr>
                <w:rFonts w:ascii="Times New Roman" w:hAnsi="Times New Roman" w:cs="Times New Roman"/>
                <w:color w:val="000000" w:themeColor="text1"/>
              </w:rPr>
              <w:t>непродовольственные</w:t>
            </w:r>
            <w:proofErr w:type="gramEnd"/>
            <w:r w:rsidRPr="00CC44B7">
              <w:rPr>
                <w:rFonts w:ascii="Times New Roman" w:hAnsi="Times New Roman" w:cs="Times New Roman"/>
                <w:color w:val="000000" w:themeColor="text1"/>
              </w:rPr>
              <w:t xml:space="preserve"> товары</w:t>
            </w:r>
          </w:p>
          <w:p w:rsidR="00802A21" w:rsidRPr="00CC44B7" w:rsidRDefault="00802A21" w:rsidP="00802A21">
            <w:pPr>
              <w:pStyle w:val="af5"/>
              <w:jc w:val="center"/>
              <w:rPr>
                <w:rFonts w:ascii="Times New Roman" w:hAnsi="Times New Roman" w:cs="Times New Roman"/>
                <w:color w:val="000000" w:themeColor="text1"/>
              </w:rPr>
            </w:pPr>
            <w:r w:rsidRPr="00CC44B7">
              <w:rPr>
                <w:rFonts w:ascii="Times New Roman" w:hAnsi="Times New Roman" w:cs="Times New Roman"/>
                <w:color w:val="000000" w:themeColor="text1"/>
              </w:rPr>
              <w:t>(</w:t>
            </w:r>
            <w:proofErr w:type="gramStart"/>
            <w:r w:rsidRPr="00CC44B7">
              <w:rPr>
                <w:rFonts w:ascii="Times New Roman" w:hAnsi="Times New Roman" w:cs="Times New Roman"/>
                <w:color w:val="000000" w:themeColor="text1"/>
              </w:rPr>
              <w:t>изготовление</w:t>
            </w:r>
            <w:proofErr w:type="gramEnd"/>
            <w:r w:rsidRPr="00CC44B7">
              <w:rPr>
                <w:rFonts w:ascii="Times New Roman" w:hAnsi="Times New Roman" w:cs="Times New Roman"/>
                <w:color w:val="000000" w:themeColor="text1"/>
              </w:rPr>
              <w:t xml:space="preserve"> ключей)</w:t>
            </w:r>
          </w:p>
        </w:tc>
        <w:tc>
          <w:tcPr>
            <w:tcW w:w="2126"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r w:rsidRPr="00CC44B7">
              <w:rPr>
                <w:rFonts w:ascii="Times New Roman" w:hAnsi="Times New Roman" w:cs="Times New Roman"/>
                <w:color w:val="000000" w:themeColor="text1"/>
              </w:rPr>
              <w:t>3,0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Гоголя - ул. Крестьянская (около торг.</w:t>
            </w:r>
          </w:p>
          <w:p w:rsidR="00802A21" w:rsidRPr="004A66D9" w:rsidRDefault="00802A21" w:rsidP="00802A21">
            <w:pPr>
              <w:pStyle w:val="af6"/>
              <w:rPr>
                <w:rFonts w:ascii="Times New Roman" w:hAnsi="Times New Roman" w:cs="Times New Roman"/>
                <w:color w:val="000000" w:themeColor="text1"/>
              </w:rPr>
            </w:pPr>
            <w:proofErr w:type="gramStart"/>
            <w:r w:rsidRPr="004A66D9">
              <w:rPr>
                <w:rFonts w:ascii="Times New Roman" w:hAnsi="Times New Roman" w:cs="Times New Roman"/>
                <w:color w:val="000000" w:themeColor="text1"/>
              </w:rPr>
              <w:t>центра</w:t>
            </w:r>
            <w:proofErr w:type="gramEnd"/>
            <w:r w:rsidRPr="004A66D9">
              <w:rPr>
                <w:rFonts w:ascii="Times New Roman" w:hAnsi="Times New Roman" w:cs="Times New Roman"/>
                <w:color w:val="000000" w:themeColor="text1"/>
              </w:rPr>
              <w:t xml:space="preserve"> «Фаворит»)</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35)</w:t>
            </w:r>
          </w:p>
        </w:tc>
        <w:tc>
          <w:tcPr>
            <w:tcW w:w="2551"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proofErr w:type="gramStart"/>
            <w:r w:rsidRPr="00CC44B7">
              <w:rPr>
                <w:rFonts w:ascii="Times New Roman" w:hAnsi="Times New Roman" w:cs="Times New Roman"/>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proofErr w:type="gramStart"/>
            <w:r w:rsidRPr="00CC44B7">
              <w:rPr>
                <w:rFonts w:ascii="Times New Roman" w:hAnsi="Times New Roman" w:cs="Times New Roman"/>
                <w:color w:val="000000" w:themeColor="text1"/>
              </w:rPr>
              <w:t>непродовольственные</w:t>
            </w:r>
            <w:proofErr w:type="gramEnd"/>
            <w:r w:rsidRPr="00CC44B7">
              <w:rPr>
                <w:rFonts w:ascii="Times New Roman" w:hAnsi="Times New Roman" w:cs="Times New Roman"/>
                <w:color w:val="000000" w:themeColor="text1"/>
              </w:rPr>
              <w:t xml:space="preserve"> товары</w:t>
            </w:r>
          </w:p>
          <w:p w:rsidR="00802A21" w:rsidRPr="00CC44B7" w:rsidRDefault="00802A21" w:rsidP="00802A21">
            <w:pPr>
              <w:pStyle w:val="af5"/>
              <w:jc w:val="center"/>
              <w:rPr>
                <w:rFonts w:ascii="Times New Roman" w:hAnsi="Times New Roman" w:cs="Times New Roman"/>
                <w:color w:val="000000" w:themeColor="text1"/>
              </w:rPr>
            </w:pPr>
            <w:r w:rsidRPr="00CC44B7">
              <w:rPr>
                <w:rFonts w:ascii="Times New Roman" w:hAnsi="Times New Roman" w:cs="Times New Roman"/>
                <w:color w:val="000000" w:themeColor="text1"/>
              </w:rPr>
              <w:t>(</w:t>
            </w:r>
            <w:proofErr w:type="gramStart"/>
            <w:r w:rsidRPr="00CC44B7">
              <w:rPr>
                <w:rFonts w:ascii="Times New Roman" w:hAnsi="Times New Roman" w:cs="Times New Roman"/>
                <w:color w:val="000000" w:themeColor="text1"/>
              </w:rPr>
              <w:t>изготовление</w:t>
            </w:r>
            <w:proofErr w:type="gramEnd"/>
            <w:r w:rsidRPr="00CC44B7">
              <w:rPr>
                <w:rFonts w:ascii="Times New Roman" w:hAnsi="Times New Roman" w:cs="Times New Roman"/>
                <w:color w:val="000000" w:themeColor="text1"/>
              </w:rPr>
              <w:t xml:space="preserve"> ключей)</w:t>
            </w:r>
          </w:p>
        </w:tc>
        <w:tc>
          <w:tcPr>
            <w:tcW w:w="2126" w:type="dxa"/>
            <w:tcBorders>
              <w:top w:val="single" w:sz="4" w:space="0" w:color="auto"/>
              <w:left w:val="single" w:sz="4" w:space="0" w:color="auto"/>
              <w:bottom w:val="single" w:sz="4" w:space="0" w:color="auto"/>
              <w:right w:val="single" w:sz="4" w:space="0" w:color="auto"/>
            </w:tcBorders>
          </w:tcPr>
          <w:p w:rsidR="00802A21" w:rsidRPr="00CC44B7" w:rsidRDefault="00802A21" w:rsidP="00802A21">
            <w:pPr>
              <w:pStyle w:val="af5"/>
              <w:jc w:val="center"/>
              <w:rPr>
                <w:rFonts w:ascii="Times New Roman" w:hAnsi="Times New Roman" w:cs="Times New Roman"/>
                <w:color w:val="000000" w:themeColor="text1"/>
              </w:rPr>
            </w:pPr>
            <w:r w:rsidRPr="00CC44B7">
              <w:rPr>
                <w:rFonts w:ascii="Times New Roman" w:hAnsi="Times New Roman" w:cs="Times New Roman"/>
                <w:color w:val="000000" w:themeColor="text1"/>
              </w:rPr>
              <w:t>3,0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82</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х. </w:t>
            </w:r>
            <w:proofErr w:type="spellStart"/>
            <w:r w:rsidRPr="004A66D9">
              <w:rPr>
                <w:rFonts w:ascii="Times New Roman" w:hAnsi="Times New Roman" w:cs="Times New Roman"/>
                <w:color w:val="000000" w:themeColor="text1"/>
              </w:rPr>
              <w:t>Гавердовский</w:t>
            </w:r>
            <w:proofErr w:type="spellEnd"/>
            <w:r w:rsidRPr="004A66D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ул. Садовая и пер. Клубный</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38)</w:t>
            </w:r>
          </w:p>
        </w:tc>
        <w:tc>
          <w:tcPr>
            <w:tcW w:w="2551" w:type="dxa"/>
            <w:tcBorders>
              <w:top w:val="single" w:sz="4" w:space="0" w:color="auto"/>
              <w:left w:val="single" w:sz="4" w:space="0" w:color="auto"/>
              <w:bottom w:val="single" w:sz="4" w:space="0" w:color="auto"/>
              <w:right w:val="single" w:sz="4" w:space="0" w:color="auto"/>
            </w:tcBorders>
          </w:tcPr>
          <w:p w:rsidR="00802A21" w:rsidRPr="00E147BD" w:rsidRDefault="00802A21" w:rsidP="00802A21">
            <w:pPr>
              <w:pStyle w:val="af5"/>
              <w:jc w:val="center"/>
              <w:rPr>
                <w:rFonts w:ascii="Times New Roman" w:hAnsi="Times New Roman" w:cs="Times New Roman"/>
                <w:color w:val="000000" w:themeColor="text1"/>
              </w:rPr>
            </w:pPr>
            <w:proofErr w:type="gramStart"/>
            <w:r w:rsidRPr="00E147BD">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E147BD" w:rsidRDefault="00802A21" w:rsidP="00802A21">
            <w:pPr>
              <w:pStyle w:val="af5"/>
              <w:jc w:val="center"/>
              <w:rPr>
                <w:rFonts w:ascii="Times New Roman" w:hAnsi="Times New Roman" w:cs="Times New Roman"/>
                <w:color w:val="000000" w:themeColor="text1"/>
              </w:rPr>
            </w:pPr>
            <w:proofErr w:type="gramStart"/>
            <w:r w:rsidRPr="00E147BD">
              <w:rPr>
                <w:rFonts w:ascii="Times New Roman" w:hAnsi="Times New Roman" w:cs="Times New Roman"/>
                <w:color w:val="000000" w:themeColor="text1"/>
              </w:rPr>
              <w:t>плодоовощная</w:t>
            </w:r>
            <w:proofErr w:type="gramEnd"/>
            <w:r w:rsidRPr="00E147BD">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E147BD" w:rsidRDefault="00802A21" w:rsidP="00802A21">
            <w:pPr>
              <w:pStyle w:val="af5"/>
              <w:jc w:val="center"/>
              <w:rPr>
                <w:rFonts w:ascii="Times New Roman" w:hAnsi="Times New Roman" w:cs="Times New Roman"/>
                <w:color w:val="000000" w:themeColor="text1"/>
              </w:rPr>
            </w:pPr>
            <w:r w:rsidRPr="00E147BD">
              <w:rPr>
                <w:rFonts w:ascii="Times New Roman" w:hAnsi="Times New Roman" w:cs="Times New Roman"/>
                <w:color w:val="000000" w:themeColor="text1"/>
              </w:rPr>
              <w:t>5,0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Депутатская, 8</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 xml:space="preserve">(приложение № 1) </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spellStart"/>
            <w:proofErr w:type="gramStart"/>
            <w:r w:rsidRPr="004052F3">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sz w:val="22"/>
                <w:szCs w:val="22"/>
              </w:rPr>
            </w:pPr>
            <w:proofErr w:type="gramStart"/>
            <w:r w:rsidRPr="004052F3">
              <w:rPr>
                <w:rFonts w:ascii="Times New Roman" w:hAnsi="Times New Roman" w:cs="Times New Roman"/>
                <w:color w:val="000000" w:themeColor="text1"/>
                <w:sz w:val="22"/>
                <w:szCs w:val="22"/>
              </w:rPr>
              <w:t>продовольственные</w:t>
            </w:r>
            <w:proofErr w:type="gramEnd"/>
            <w:r w:rsidRPr="004052F3">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8,0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84</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Железнодорожная, 166</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39)</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spellStart"/>
            <w:proofErr w:type="gramStart"/>
            <w:r w:rsidRPr="004052F3">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sz w:val="22"/>
                <w:szCs w:val="22"/>
              </w:rPr>
            </w:pPr>
            <w:proofErr w:type="gramStart"/>
            <w:r w:rsidRPr="004052F3">
              <w:rPr>
                <w:rFonts w:ascii="Times New Roman" w:hAnsi="Times New Roman" w:cs="Times New Roman"/>
                <w:color w:val="000000" w:themeColor="text1"/>
                <w:sz w:val="22"/>
                <w:szCs w:val="22"/>
              </w:rPr>
              <w:t>продовольственные</w:t>
            </w:r>
            <w:proofErr w:type="gramEnd"/>
            <w:r w:rsidRPr="004052F3">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8,0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Пролетарская - К. Маркса</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40)</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spellStart"/>
            <w:proofErr w:type="gramStart"/>
            <w:r w:rsidRPr="004052F3">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sz w:val="22"/>
                <w:szCs w:val="22"/>
              </w:rPr>
            </w:pPr>
            <w:proofErr w:type="gramStart"/>
            <w:r w:rsidRPr="004052F3">
              <w:rPr>
                <w:rFonts w:ascii="Times New Roman" w:hAnsi="Times New Roman" w:cs="Times New Roman"/>
                <w:color w:val="000000" w:themeColor="text1"/>
                <w:sz w:val="22"/>
                <w:szCs w:val="22"/>
              </w:rPr>
              <w:t>продовольственные</w:t>
            </w:r>
            <w:proofErr w:type="gramEnd"/>
            <w:r w:rsidRPr="004052F3">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5,0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86</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Гагарина - ул. Спортивная</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41)</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плодоовощная</w:t>
            </w:r>
            <w:proofErr w:type="gramEnd"/>
            <w:r w:rsidRPr="004052F3">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3,0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Свердлова, 72</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42)</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плодоовощная</w:t>
            </w:r>
            <w:proofErr w:type="gramEnd"/>
            <w:r w:rsidRPr="004052F3">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9,0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Гончарова, 101</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43)</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плодоовощная</w:t>
            </w:r>
            <w:proofErr w:type="gramEnd"/>
            <w:r w:rsidRPr="004052F3">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5,0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89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w:t>
            </w:r>
            <w:proofErr w:type="spellStart"/>
            <w:r w:rsidRPr="004A66D9">
              <w:rPr>
                <w:rFonts w:ascii="Times New Roman" w:hAnsi="Times New Roman" w:cs="Times New Roman"/>
                <w:color w:val="000000" w:themeColor="text1"/>
              </w:rPr>
              <w:t>МОПРа</w:t>
            </w:r>
            <w:proofErr w:type="spellEnd"/>
            <w:r w:rsidRPr="004A66D9">
              <w:rPr>
                <w:rFonts w:ascii="Times New Roman" w:hAnsi="Times New Roman" w:cs="Times New Roman"/>
                <w:color w:val="000000" w:themeColor="text1"/>
              </w:rPr>
              <w:t xml:space="preserve"> - ул. Свободы</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44)</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плодоовощная</w:t>
            </w:r>
            <w:proofErr w:type="gramEnd"/>
            <w:r w:rsidRPr="004052F3">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90</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ул. Заводская, 3</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рядом</w:t>
            </w:r>
            <w:proofErr w:type="gramEnd"/>
            <w:r w:rsidRPr="004A66D9">
              <w:rPr>
                <w:rFonts w:ascii="Times New Roman" w:hAnsi="Times New Roman" w:cs="Times New Roman"/>
                <w:color w:val="000000" w:themeColor="text1"/>
              </w:rPr>
              <w:t xml:space="preserve"> с Детской поликлиникой № 2)</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45)</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плодоовощная</w:t>
            </w:r>
            <w:proofErr w:type="gramEnd"/>
            <w:r w:rsidRPr="004052F3">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5,0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91</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xml:space="preserve">г. Майкоп, ул. Димитрова (напротив Отделения </w:t>
            </w:r>
            <w:r w:rsidRPr="004A66D9">
              <w:rPr>
                <w:rFonts w:ascii="Times New Roman" w:hAnsi="Times New Roman" w:cs="Times New Roman"/>
                <w:color w:val="000000" w:themeColor="text1"/>
              </w:rPr>
              <w:lastRenderedPageBreak/>
              <w:t>Сбербанка</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 8620/072)</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46)</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lastRenderedPageBreak/>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плодоовощная</w:t>
            </w:r>
            <w:proofErr w:type="gramEnd"/>
            <w:r w:rsidRPr="004052F3">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5,0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lastRenderedPageBreak/>
              <w:t>92</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Калинина, 223</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47)</w:t>
            </w:r>
          </w:p>
        </w:tc>
        <w:tc>
          <w:tcPr>
            <w:tcW w:w="2551"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proofErr w:type="gramStart"/>
            <w:r w:rsidRPr="004052F3">
              <w:rPr>
                <w:rFonts w:ascii="Times New Roman" w:hAnsi="Times New Roman" w:cs="Times New Roman"/>
                <w:color w:val="000000" w:themeColor="text1"/>
              </w:rPr>
              <w:t>плодоовощная</w:t>
            </w:r>
            <w:proofErr w:type="gramEnd"/>
            <w:r w:rsidRPr="004052F3">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4052F3" w:rsidRDefault="00802A21" w:rsidP="00802A21">
            <w:pPr>
              <w:pStyle w:val="af5"/>
              <w:jc w:val="center"/>
              <w:rPr>
                <w:rFonts w:ascii="Times New Roman" w:hAnsi="Times New Roman" w:cs="Times New Roman"/>
                <w:color w:val="000000" w:themeColor="text1"/>
              </w:rPr>
            </w:pPr>
            <w:r w:rsidRPr="004052F3">
              <w:rPr>
                <w:rFonts w:ascii="Times New Roman" w:hAnsi="Times New Roman" w:cs="Times New Roman"/>
                <w:color w:val="000000" w:themeColor="text1"/>
              </w:rPr>
              <w:t>6,0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93</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Шоссейная (от памятника Николаю Чудотворцу до поворота на АЗС «Лукойл»)</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Style w:val="af4"/>
                <w:rFonts w:ascii="Times New Roman" w:hAnsi="Times New Roman" w:cs="Times New Roman"/>
                <w:color w:val="000000" w:themeColor="text1"/>
              </w:rPr>
              <w:t>приложение</w:t>
            </w:r>
            <w:proofErr w:type="gramEnd"/>
            <w:r w:rsidRPr="004A66D9">
              <w:rPr>
                <w:rStyle w:val="af4"/>
                <w:rFonts w:ascii="Times New Roman" w:hAnsi="Times New Roman" w:cs="Times New Roman"/>
                <w:color w:val="000000" w:themeColor="text1"/>
              </w:rPr>
              <w:t xml:space="preserve"> № 48</w:t>
            </w:r>
            <w:r w:rsidRPr="004A66D9">
              <w:rPr>
                <w:rFonts w:ascii="Times New Roman" w:hAnsi="Times New Roman" w:cs="Times New Roman"/>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плодоовощная</w:t>
            </w:r>
            <w:proofErr w:type="gramEnd"/>
            <w:r w:rsidRPr="001672A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r w:rsidRPr="001672AB">
              <w:rPr>
                <w:rFonts w:ascii="Times New Roman" w:hAnsi="Times New Roman" w:cs="Times New Roman"/>
                <w:color w:val="000000" w:themeColor="text1"/>
              </w:rPr>
              <w:t>4,0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94</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Шоссейная (от памятника Николаю Чудотворцу до поворота на АЗС «Лукойл»)</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Style w:val="af4"/>
                <w:rFonts w:ascii="Times New Roman" w:hAnsi="Times New Roman" w:cs="Times New Roman"/>
                <w:color w:val="000000" w:themeColor="text1"/>
              </w:rPr>
              <w:t>приложение</w:t>
            </w:r>
            <w:proofErr w:type="gramEnd"/>
            <w:r w:rsidRPr="004A66D9">
              <w:rPr>
                <w:rStyle w:val="af4"/>
                <w:rFonts w:ascii="Times New Roman" w:hAnsi="Times New Roman" w:cs="Times New Roman"/>
                <w:color w:val="000000" w:themeColor="text1"/>
              </w:rPr>
              <w:t xml:space="preserve"> № 48</w:t>
            </w:r>
            <w:r w:rsidRPr="004A66D9">
              <w:rPr>
                <w:rFonts w:ascii="Times New Roman" w:hAnsi="Times New Roman" w:cs="Times New Roman"/>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плодоовощная</w:t>
            </w:r>
            <w:proofErr w:type="gramEnd"/>
            <w:r w:rsidRPr="001672A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r w:rsidRPr="001672AB">
              <w:rPr>
                <w:rFonts w:ascii="Times New Roman" w:hAnsi="Times New Roman" w:cs="Times New Roman"/>
                <w:color w:val="000000" w:themeColor="text1"/>
              </w:rPr>
              <w:t>4,0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95</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Шоссейная (от памятника Николаю Чудотворцу до поворота на АЗС «Лукойл»)</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Style w:val="af4"/>
                <w:rFonts w:ascii="Times New Roman" w:hAnsi="Times New Roman" w:cs="Times New Roman"/>
                <w:color w:val="000000" w:themeColor="text1"/>
              </w:rPr>
              <w:t>приложение</w:t>
            </w:r>
            <w:proofErr w:type="gramEnd"/>
            <w:r w:rsidRPr="004A66D9">
              <w:rPr>
                <w:rStyle w:val="af4"/>
                <w:rFonts w:ascii="Times New Roman" w:hAnsi="Times New Roman" w:cs="Times New Roman"/>
                <w:color w:val="000000" w:themeColor="text1"/>
              </w:rPr>
              <w:t xml:space="preserve"> № 48</w:t>
            </w:r>
            <w:r w:rsidRPr="004A66D9">
              <w:rPr>
                <w:rFonts w:ascii="Times New Roman" w:hAnsi="Times New Roman" w:cs="Times New Roman"/>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плодоовощная</w:t>
            </w:r>
            <w:proofErr w:type="gramEnd"/>
            <w:r w:rsidRPr="001672A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r w:rsidRPr="001672AB">
              <w:rPr>
                <w:rFonts w:ascii="Times New Roman" w:hAnsi="Times New Roman" w:cs="Times New Roman"/>
                <w:color w:val="000000" w:themeColor="text1"/>
              </w:rPr>
              <w:t>4,0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96</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Шоссейная (от памятника Николаю Чудотворцу до поворота на АЗС «Лукойл»)</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Style w:val="af4"/>
                <w:rFonts w:ascii="Times New Roman" w:hAnsi="Times New Roman" w:cs="Times New Roman"/>
                <w:color w:val="000000" w:themeColor="text1"/>
              </w:rPr>
              <w:t>приложение</w:t>
            </w:r>
            <w:proofErr w:type="gramEnd"/>
            <w:r w:rsidRPr="004A66D9">
              <w:rPr>
                <w:rStyle w:val="af4"/>
                <w:rFonts w:ascii="Times New Roman" w:hAnsi="Times New Roman" w:cs="Times New Roman"/>
                <w:color w:val="000000" w:themeColor="text1"/>
              </w:rPr>
              <w:t xml:space="preserve"> № 48</w:t>
            </w:r>
            <w:r w:rsidRPr="004A66D9">
              <w:rPr>
                <w:rFonts w:ascii="Times New Roman" w:hAnsi="Times New Roman" w:cs="Times New Roman"/>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плодоовощная</w:t>
            </w:r>
            <w:proofErr w:type="gramEnd"/>
            <w:r w:rsidRPr="001672AB">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r w:rsidRPr="001672AB">
              <w:rPr>
                <w:rFonts w:ascii="Times New Roman" w:hAnsi="Times New Roman" w:cs="Times New Roman"/>
                <w:color w:val="000000" w:themeColor="text1"/>
              </w:rPr>
              <w:t>4,0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97</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Пионерская (площадь «Дружбы»)</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hyperlink w:anchor="sub_16" w:history="1">
              <w:proofErr w:type="gramStart"/>
              <w:r w:rsidRPr="004A66D9">
                <w:rPr>
                  <w:rStyle w:val="af4"/>
                  <w:rFonts w:ascii="Times New Roman" w:hAnsi="Times New Roman" w:cs="Times New Roman"/>
                  <w:color w:val="000000" w:themeColor="text1"/>
                </w:rPr>
                <w:t>приложение</w:t>
              </w:r>
              <w:proofErr w:type="gramEnd"/>
              <w:r w:rsidRPr="004A66D9">
                <w:rPr>
                  <w:rStyle w:val="af4"/>
                  <w:rFonts w:ascii="Times New Roman" w:hAnsi="Times New Roman" w:cs="Times New Roman"/>
                  <w:color w:val="000000" w:themeColor="text1"/>
                </w:rPr>
                <w:t xml:space="preserve"> № </w:t>
              </w:r>
            </w:hyperlink>
            <w:r w:rsidRPr="004A66D9">
              <w:rPr>
                <w:rStyle w:val="af4"/>
                <w:rFonts w:ascii="Times New Roman" w:hAnsi="Times New Roman" w:cs="Times New Roman"/>
                <w:color w:val="000000" w:themeColor="text1"/>
              </w:rPr>
              <w:t>30</w:t>
            </w:r>
            <w:r w:rsidRPr="004A66D9">
              <w:rPr>
                <w:rFonts w:ascii="Times New Roman" w:hAnsi="Times New Roman" w:cs="Times New Roman"/>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r w:rsidRPr="001672AB">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детские</w:t>
            </w:r>
            <w:proofErr w:type="gramEnd"/>
            <w:r w:rsidRPr="001672AB">
              <w:rPr>
                <w:rFonts w:ascii="Times New Roman" w:hAnsi="Times New Roman" w:cs="Times New Roman"/>
                <w:color w:val="000000" w:themeColor="text1"/>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r w:rsidRPr="001672AB">
              <w:rPr>
                <w:rFonts w:ascii="Times New Roman" w:hAnsi="Times New Roman" w:cs="Times New Roman"/>
                <w:color w:val="000000" w:themeColor="text1"/>
              </w:rPr>
              <w:t>10,0</w:t>
            </w:r>
          </w:p>
        </w:tc>
      </w:tr>
      <w:tr w:rsidR="00802A21" w:rsidRPr="000C104A" w:rsidTr="008C5A39">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98</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Депутатская, 8</w:t>
            </w:r>
            <w:r>
              <w:rPr>
                <w:rFonts w:ascii="Times New Roman" w:hAnsi="Times New Roman" w:cs="Times New Roman"/>
                <w:color w:val="000000" w:themeColor="text1"/>
              </w:rPr>
              <w:t xml:space="preserve"> </w:t>
            </w:r>
            <w:r w:rsidRPr="004A66D9">
              <w:rPr>
                <w:rFonts w:ascii="Times New Roman" w:hAnsi="Times New Roman" w:cs="Times New Roman"/>
                <w:color w:val="000000" w:themeColor="text1"/>
              </w:rPr>
              <w:t>(приложение № 1)</w:t>
            </w:r>
          </w:p>
        </w:tc>
        <w:tc>
          <w:tcPr>
            <w:tcW w:w="2551"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хлебобулочные</w:t>
            </w:r>
            <w:proofErr w:type="gramEnd"/>
            <w:r w:rsidRPr="001672AB">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r w:rsidRPr="001672AB">
              <w:rPr>
                <w:rFonts w:ascii="Times New Roman" w:hAnsi="Times New Roman" w:cs="Times New Roman"/>
                <w:color w:val="000000" w:themeColor="text1"/>
              </w:rPr>
              <w:t>3,0</w:t>
            </w:r>
          </w:p>
        </w:tc>
      </w:tr>
      <w:tr w:rsidR="00802A21" w:rsidRPr="000C104A" w:rsidTr="00D0518F">
        <w:trPr>
          <w:trHeight w:val="70"/>
        </w:trPr>
        <w:tc>
          <w:tcPr>
            <w:tcW w:w="710" w:type="dxa"/>
            <w:tcBorders>
              <w:top w:val="single" w:sz="4" w:space="0" w:color="auto"/>
              <w:left w:val="single" w:sz="4" w:space="0" w:color="auto"/>
              <w:bottom w:val="single" w:sz="4" w:space="0" w:color="auto"/>
              <w:right w:val="single" w:sz="4" w:space="0" w:color="auto"/>
            </w:tcBorders>
          </w:tcPr>
          <w:p w:rsidR="00802A21" w:rsidRDefault="00802A21" w:rsidP="00802A21">
            <w:pPr>
              <w:autoSpaceDE w:val="0"/>
              <w:autoSpaceDN w:val="0"/>
              <w:adjustRightInd w:val="0"/>
              <w:jc w:val="center"/>
            </w:pPr>
            <w:r>
              <w:t>99</w:t>
            </w:r>
          </w:p>
        </w:tc>
        <w:tc>
          <w:tcPr>
            <w:tcW w:w="5919" w:type="dxa"/>
            <w:tcBorders>
              <w:top w:val="single" w:sz="4" w:space="0" w:color="auto"/>
              <w:left w:val="single" w:sz="4" w:space="0" w:color="auto"/>
              <w:bottom w:val="single" w:sz="4" w:space="0" w:color="auto"/>
              <w:right w:val="single" w:sz="4" w:space="0" w:color="auto"/>
            </w:tcBorders>
          </w:tcPr>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г. Майкоп, ул. 2-я Кирпичная (рядом с ТЦ «ЦКЗ»)</w:t>
            </w:r>
          </w:p>
          <w:p w:rsidR="00802A21" w:rsidRPr="004A66D9" w:rsidRDefault="00802A21" w:rsidP="00802A21">
            <w:pPr>
              <w:pStyle w:val="af6"/>
              <w:rPr>
                <w:rFonts w:ascii="Times New Roman" w:hAnsi="Times New Roman" w:cs="Times New Roman"/>
                <w:color w:val="000000" w:themeColor="text1"/>
              </w:rPr>
            </w:pPr>
            <w:r w:rsidRPr="004A66D9">
              <w:rPr>
                <w:rFonts w:ascii="Times New Roman" w:hAnsi="Times New Roman" w:cs="Times New Roman"/>
                <w:color w:val="000000" w:themeColor="text1"/>
              </w:rPr>
              <w:t>(</w:t>
            </w:r>
            <w:proofErr w:type="gramStart"/>
            <w:r w:rsidRPr="004A66D9">
              <w:rPr>
                <w:rFonts w:ascii="Times New Roman" w:hAnsi="Times New Roman" w:cs="Times New Roman"/>
                <w:color w:val="000000" w:themeColor="text1"/>
              </w:rPr>
              <w:t>приложение</w:t>
            </w:r>
            <w:proofErr w:type="gramEnd"/>
            <w:r w:rsidRPr="004A66D9">
              <w:rPr>
                <w:rFonts w:ascii="Times New Roman" w:hAnsi="Times New Roman" w:cs="Times New Roman"/>
                <w:color w:val="000000" w:themeColor="text1"/>
              </w:rPr>
              <w:t xml:space="preserve"> № 39)</w:t>
            </w:r>
          </w:p>
        </w:tc>
        <w:tc>
          <w:tcPr>
            <w:tcW w:w="2551"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proofErr w:type="gramStart"/>
            <w:r w:rsidRPr="001672AB">
              <w:rPr>
                <w:rFonts w:ascii="Times New Roman" w:hAnsi="Times New Roman" w:cs="Times New Roman"/>
                <w:color w:val="000000" w:themeColor="text1"/>
              </w:rPr>
              <w:t>хлебобулочные</w:t>
            </w:r>
            <w:proofErr w:type="gramEnd"/>
            <w:r w:rsidRPr="001672AB">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02A21" w:rsidRPr="001672AB" w:rsidRDefault="00802A21" w:rsidP="00802A21">
            <w:pPr>
              <w:pStyle w:val="af5"/>
              <w:jc w:val="center"/>
              <w:rPr>
                <w:rFonts w:ascii="Times New Roman" w:hAnsi="Times New Roman" w:cs="Times New Roman"/>
                <w:color w:val="000000" w:themeColor="text1"/>
              </w:rPr>
            </w:pPr>
            <w:r w:rsidRPr="001672AB">
              <w:rPr>
                <w:rFonts w:ascii="Times New Roman" w:hAnsi="Times New Roman" w:cs="Times New Roman"/>
                <w:color w:val="000000" w:themeColor="text1"/>
              </w:rPr>
              <w:t>3,0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bookmarkStart w:id="5" w:name="_GoBack"/>
      <w:bookmarkEnd w:id="5"/>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4540BD" w:rsidRDefault="004540BD" w:rsidP="00E8102D">
      <w:pPr>
        <w:shd w:val="clear" w:color="auto" w:fill="FFFFFF"/>
        <w:spacing w:before="274"/>
        <w:ind w:left="284"/>
        <w:jc w:val="left"/>
        <w:rPr>
          <w:b/>
          <w:bCs/>
          <w:color w:val="000000"/>
          <w:spacing w:val="1"/>
        </w:rPr>
      </w:pPr>
    </w:p>
    <w:p w:rsidR="00E8102D" w:rsidRPr="00E8102D" w:rsidRDefault="00E8102D" w:rsidP="004D1A6E">
      <w:pPr>
        <w:shd w:val="clear" w:color="auto" w:fill="FFFFFF"/>
        <w:spacing w:before="274"/>
        <w:ind w:left="28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4">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009A6D60">
        <w:rPr>
          <w:b/>
          <w:bCs/>
          <w:color w:val="000000"/>
          <w:spacing w:val="1"/>
          <w:u w:val="single"/>
        </w:rPr>
        <w:t xml:space="preserve">, </w:t>
      </w:r>
      <w:proofErr w:type="spellStart"/>
      <w:r w:rsidR="009A6D60">
        <w:rPr>
          <w:b/>
          <w:bCs/>
          <w:color w:val="000000"/>
          <w:spacing w:val="1"/>
          <w:u w:val="single"/>
        </w:rPr>
        <w:t>фуд</w:t>
      </w:r>
      <w:proofErr w:type="spellEnd"/>
      <w:r w:rsidR="009A6D60">
        <w:rPr>
          <w:b/>
          <w:bCs/>
          <w:color w:val="000000"/>
          <w:spacing w:val="1"/>
          <w:u w:val="single"/>
        </w:rPr>
        <w:t>-трак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8102D" w:rsidRPr="00E8102D" w:rsidRDefault="004D1A6E" w:rsidP="00E8102D">
      <w:pPr>
        <w:shd w:val="clear" w:color="auto" w:fill="FFFFFF"/>
        <w:spacing w:before="274"/>
        <w:ind w:left="284"/>
        <w:jc w:val="left"/>
        <w:rPr>
          <w:bCs/>
          <w:color w:val="000000"/>
          <w:spacing w:val="1"/>
        </w:rPr>
      </w:pPr>
      <w:r>
        <w:rPr>
          <w:noProof/>
        </w:rPr>
        <w:drawing>
          <wp:inline distT="0" distB="0" distL="0" distR="0" wp14:anchorId="594A3F3E" wp14:editId="10691E4B">
            <wp:extent cx="5105400" cy="1744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1744980"/>
                    </a:xfrm>
                    <a:prstGeom prst="rect">
                      <a:avLst/>
                    </a:prstGeom>
                    <a:noFill/>
                    <a:ln>
                      <a:noFill/>
                    </a:ln>
                  </pic:spPr>
                </pic:pic>
              </a:graphicData>
            </a:graphic>
          </wp:inline>
        </w:drawing>
      </w:r>
      <w:proofErr w:type="gramStart"/>
      <w:r w:rsidR="00E8102D" w:rsidRPr="00E8102D">
        <w:rPr>
          <w:bCs/>
          <w:color w:val="000000"/>
          <w:spacing w:val="1"/>
        </w:rPr>
        <w:t>образец</w:t>
      </w:r>
      <w:proofErr w:type="gramEnd"/>
      <w:r w:rsidR="009A6D60">
        <w:rPr>
          <w:bCs/>
          <w:noProof/>
          <w:color w:val="000000"/>
          <w:spacing w:val="1"/>
        </w:rPr>
        <w:drawing>
          <wp:inline distT="0" distB="0" distL="0" distR="0" wp14:anchorId="6333FA5A">
            <wp:extent cx="2790825" cy="187134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1871345"/>
                    </a:xfrm>
                    <a:prstGeom prst="rect">
                      <a:avLst/>
                    </a:prstGeom>
                    <a:noFill/>
                  </pic:spPr>
                </pic:pic>
              </a:graphicData>
            </a:graphic>
          </wp:inline>
        </w:drawing>
      </w:r>
      <w:proofErr w:type="spellStart"/>
      <w:r w:rsidR="009A6D60">
        <w:rPr>
          <w:bCs/>
          <w:color w:val="000000"/>
          <w:spacing w:val="1"/>
        </w:rPr>
        <w:t>образец</w:t>
      </w:r>
      <w:proofErr w:type="spellEnd"/>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Default="00E8102D" w:rsidP="00E8102D">
      <w:pPr>
        <w:shd w:val="clear" w:color="auto" w:fill="FFFFFF"/>
        <w:spacing w:before="274"/>
        <w:ind w:left="284"/>
        <w:jc w:val="left"/>
        <w:rPr>
          <w:b/>
          <w:bCs/>
          <w:color w:val="000000"/>
          <w:spacing w:val="1"/>
        </w:rPr>
      </w:pPr>
    </w:p>
    <w:p w:rsidR="004D1A6E" w:rsidRDefault="004D1A6E" w:rsidP="00E8102D">
      <w:pPr>
        <w:shd w:val="clear" w:color="auto" w:fill="FFFFFF"/>
        <w:spacing w:before="274"/>
        <w:ind w:left="284"/>
        <w:jc w:val="left"/>
        <w:rPr>
          <w:b/>
          <w:bCs/>
          <w:color w:val="000000"/>
          <w:spacing w:val="1"/>
        </w:rPr>
      </w:pPr>
    </w:p>
    <w:p w:rsidR="004D1A6E" w:rsidRPr="00E8102D" w:rsidRDefault="004D1A6E" w:rsidP="00E8102D">
      <w:pPr>
        <w:shd w:val="clear" w:color="auto" w:fill="FFFFFF"/>
        <w:spacing w:before="274"/>
        <w:ind w:left="284"/>
        <w:jc w:val="left"/>
        <w:rPr>
          <w:b/>
          <w:bCs/>
          <w:color w:val="000000"/>
          <w:spacing w:val="1"/>
        </w:rPr>
      </w:pPr>
    </w:p>
    <w:p w:rsidR="00E8102D" w:rsidRPr="00E8102D" w:rsidRDefault="00E8102D" w:rsidP="007B14C8">
      <w:pPr>
        <w:shd w:val="clear" w:color="auto" w:fill="FFFFFF"/>
        <w:spacing w:before="274"/>
        <w:ind w:left="284"/>
        <w:contextualSpacing/>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аттракцион</w:t>
      </w:r>
      <w:r w:rsidRPr="00E8102D">
        <w:rPr>
          <w:bCs/>
          <w:color w:val="000000"/>
          <w:spacing w:val="1"/>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пункт проката</w:t>
      </w:r>
      <w:r w:rsidRPr="006E001F">
        <w:rPr>
          <w:b/>
          <w:bCs/>
          <w:color w:val="000000"/>
          <w:spacing w:val="1"/>
        </w:rPr>
        <w:t xml:space="preserve"> детских</w:t>
      </w:r>
      <w:r w:rsidRPr="00E8102D">
        <w:rPr>
          <w:bCs/>
          <w:color w:val="000000"/>
          <w:spacing w:val="1"/>
        </w:rPr>
        <w:t xml:space="preserve"> автомобилей, велосипедов, самокатов - площадка, на которой размещен пункт проката </w:t>
      </w:r>
      <w:r w:rsidR="006E001F" w:rsidRPr="006E001F">
        <w:rPr>
          <w:b/>
          <w:bCs/>
          <w:color w:val="000000"/>
          <w:spacing w:val="1"/>
        </w:rPr>
        <w:t xml:space="preserve">детских </w:t>
      </w:r>
      <w:r w:rsidRPr="00E8102D">
        <w:rPr>
          <w:bCs/>
          <w:color w:val="000000"/>
          <w:spacing w:val="1"/>
        </w:rPr>
        <w:t>автомобилей, велосипедов, самокатов.</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 xml:space="preserve"> </w:t>
      </w:r>
      <w:r w:rsidRPr="00E8102D">
        <w:rPr>
          <w:bCs/>
          <w:noProof/>
          <w:color w:val="000000"/>
          <w:spacing w:val="1"/>
        </w:rPr>
        <w:drawing>
          <wp:inline distT="0" distB="0" distL="0" distR="0" wp14:anchorId="0A6B582B" wp14:editId="5322269D">
            <wp:extent cx="3451414" cy="1955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7116" cy="1959031"/>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60304052" wp14:editId="36207EE7">
            <wp:extent cx="3502324" cy="200995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17B13A17" wp14:editId="050E337D">
            <wp:extent cx="3457575" cy="2205990"/>
            <wp:effectExtent l="0" t="0" r="952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7998" cy="2206260"/>
                    </a:xfrm>
                    <a:prstGeom prst="rect">
                      <a:avLst/>
                    </a:prstGeom>
                  </pic:spPr>
                </pic:pic>
              </a:graphicData>
            </a:graphic>
          </wp:inline>
        </w:drawing>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D9066B" w:rsidRDefault="00D9066B" w:rsidP="00D9066B"/>
    <w:p w:rsidR="00D9066B" w:rsidRDefault="00D9066B" w:rsidP="00D9066B">
      <w:r>
        <w:rPr>
          <w:noProof/>
        </w:rPr>
        <w:drawing>
          <wp:inline distT="0" distB="0" distL="0" distR="0" wp14:anchorId="06EACBE1" wp14:editId="789C3048">
            <wp:extent cx="2667000" cy="1912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 xml:space="preserve">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131388" cy="238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w:t>
      </w:r>
      <w:r w:rsidR="00583D24">
        <w:rPr>
          <w:b/>
        </w:rPr>
        <w:t>13</w:t>
      </w:r>
      <w:r w:rsidR="00A71A0C" w:rsidRPr="0053668C">
        <w:rPr>
          <w:b/>
        </w:rPr>
        <w:t xml:space="preserve"> </w:t>
      </w:r>
      <w:r w:rsidR="00583D24">
        <w:rPr>
          <w:b/>
        </w:rPr>
        <w:t>сентября</w:t>
      </w:r>
      <w:r w:rsidR="009E0360" w:rsidRPr="0053668C">
        <w:rPr>
          <w:b/>
        </w:rPr>
        <w:t xml:space="preserve"> </w:t>
      </w:r>
      <w:r w:rsidR="005C57EA" w:rsidRPr="0053668C">
        <w:rPr>
          <w:b/>
        </w:rPr>
        <w:t>20</w:t>
      </w:r>
      <w:r w:rsidR="00FA70C4" w:rsidRPr="0053668C">
        <w:rPr>
          <w:b/>
        </w:rPr>
        <w:t>2</w:t>
      </w:r>
      <w:r w:rsidR="003A46BC" w:rsidRPr="0053668C">
        <w:rPr>
          <w:b/>
        </w:rPr>
        <w:t xml:space="preserve">1 </w:t>
      </w:r>
      <w:r w:rsidR="005C57EA" w:rsidRPr="0053668C">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6"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7"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8" w:name="sub_83"/>
      <w:bookmarkEnd w:id="7"/>
    </w:p>
    <w:p w:rsidR="001D796A" w:rsidRDefault="007B0AFF" w:rsidP="001D796A">
      <w:pPr>
        <w:shd w:val="clear" w:color="auto" w:fill="FFFFFF"/>
        <w:autoSpaceDE w:val="0"/>
        <w:autoSpaceDN w:val="0"/>
        <w:adjustRightInd w:val="0"/>
        <w:ind w:firstLine="720"/>
      </w:pPr>
      <w:r w:rsidRPr="0071106F">
        <w:t xml:space="preserve">10.5. </w:t>
      </w:r>
      <w:bookmarkStart w:id="9" w:name="sub_84"/>
      <w:bookmarkEnd w:id="8"/>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lastRenderedPageBreak/>
        <w:t xml:space="preserve">10.6. </w:t>
      </w:r>
      <w:bookmarkStart w:id="10" w:name="sub_85"/>
      <w:bookmarkEnd w:id="9"/>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1" w:name="sub_86"/>
      <w:bookmarkEnd w:id="10"/>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2" w:name="sub_87"/>
      <w:bookmarkEnd w:id="11"/>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3" w:name="sub_88"/>
      <w:bookmarkEnd w:id="12"/>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4" w:name="sub_89"/>
      <w:bookmarkEnd w:id="13"/>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5" w:name="sub_90"/>
      <w:bookmarkEnd w:id="14"/>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6" w:name="sub_91"/>
      <w:bookmarkEnd w:id="15"/>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7" w:name="sub_92"/>
      <w:bookmarkEnd w:id="16"/>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8" w:name="sub_93"/>
      <w:bookmarkEnd w:id="17"/>
    </w:p>
    <w:p w:rsidR="008B4706" w:rsidRDefault="007B0AFF" w:rsidP="007B0AFF">
      <w:pPr>
        <w:shd w:val="clear" w:color="auto" w:fill="FFFFFF"/>
        <w:autoSpaceDE w:val="0"/>
        <w:autoSpaceDN w:val="0"/>
        <w:adjustRightInd w:val="0"/>
        <w:ind w:firstLine="720"/>
      </w:pPr>
      <w:r w:rsidRPr="0071106F">
        <w:t xml:space="preserve">10.13. </w:t>
      </w:r>
      <w:bookmarkStart w:id="19" w:name="sub_94"/>
      <w:bookmarkEnd w:id="18"/>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20" w:name="sub_95"/>
      <w:bookmarkEnd w:id="19"/>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w:t>
      </w:r>
      <w:r w:rsidR="008B4706" w:rsidRPr="008B4706">
        <w:lastRenderedPageBreak/>
        <w:t>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6"/>
    <w:bookmarkEnd w:id="20"/>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1" w:name="sub_96"/>
      <w:bookmarkStart w:id="22"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3" w:name="sub_97"/>
      <w:bookmarkEnd w:id="21"/>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xml:space="preserve">- наличие сведения о добросовестности участия ранее в Конкурсе на право размещения НТО (в период за 1 календарный год, предшествующий дате проведения </w:t>
      </w:r>
      <w:r w:rsidRPr="00C4346D">
        <w:lastRenderedPageBreak/>
        <w:t>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4" w:name="sub_98"/>
      <w:bookmarkEnd w:id="23"/>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5" w:name="sub_99"/>
      <w:bookmarkEnd w:id="24"/>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6" w:name="sub_100"/>
      <w:bookmarkEnd w:id="25"/>
      <w:r w:rsidRPr="007A19A7">
        <w:rPr>
          <w:color w:val="000000" w:themeColor="text1"/>
        </w:rPr>
        <w:tab/>
      </w:r>
      <w:r w:rsidRPr="007A19A7">
        <w:rPr>
          <w:color w:val="000000" w:themeColor="text1"/>
        </w:rPr>
        <w:tab/>
        <w:t xml:space="preserve">12.5. </w:t>
      </w:r>
      <w:bookmarkStart w:id="27" w:name="sub_101"/>
      <w:bookmarkEnd w:id="26"/>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8" w:name="sub_102"/>
      <w:bookmarkEnd w:id="27"/>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9" w:name="sub_103"/>
      <w:bookmarkEnd w:id="28"/>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30" w:name="sub_104"/>
      <w:bookmarkEnd w:id="29"/>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30"/>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2"/>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5"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1"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2" w:name="sub_109"/>
      <w:bookmarkEnd w:id="31"/>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3" w:name="sub_110"/>
      <w:bookmarkEnd w:id="32"/>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4" w:name="sub_111"/>
      <w:bookmarkEnd w:id="33"/>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5" w:name="sub_112"/>
      <w:bookmarkEnd w:id="34"/>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5"/>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C67A35" w:rsidRPr="00C67A35">
              <w:rPr>
                <w:rFonts w:eastAsia="Verdana"/>
                <w:color w:val="000000" w:themeColor="text1"/>
              </w:rPr>
              <w:t xml:space="preserve">Паранук Аскер Казбекович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EA32A3" w:rsidRPr="008D44C8" w:rsidTr="004C073E">
        <w:trPr>
          <w:trHeight w:val="368"/>
        </w:trPr>
        <w:tc>
          <w:tcPr>
            <w:tcW w:w="921" w:type="dxa"/>
            <w:vMerge w:val="restart"/>
            <w:tcBorders>
              <w:top w:val="single" w:sz="4" w:space="0" w:color="auto"/>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br/>
            </w:r>
          </w:p>
          <w:p w:rsidR="00EA32A3" w:rsidRPr="005F1822"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br/>
            </w:r>
          </w:p>
          <w:p w:rsidR="00EA32A3" w:rsidRPr="005F1822"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rPr>
            </w:pPr>
            <w:r w:rsidRPr="00245FE6">
              <w:rPr>
                <w:rFonts w:ascii="Times New Roman" w:hAnsi="Times New Roman" w:cs="Times New Roman"/>
              </w:rPr>
              <w:t>Начальная (минимальная) цена договора (цена лота) в рублях</w:t>
            </w:r>
          </w:p>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A1273C">
            <w:pPr>
              <w:shd w:val="clear" w:color="auto" w:fill="FFFFFF"/>
              <w:tabs>
                <w:tab w:val="left" w:pos="3970"/>
              </w:tabs>
            </w:pPr>
            <w:r w:rsidRPr="00274F90">
              <w:t xml:space="preserve">Лот № 1 – </w:t>
            </w:r>
            <w:r w:rsidR="00A1273C">
              <w:rPr>
                <w:color w:val="000000" w:themeColor="text1"/>
              </w:rPr>
              <w:t>51 326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98107C">
            <w:r w:rsidRPr="0098107C">
              <w:rPr>
                <w:color w:val="000000" w:themeColor="text1"/>
              </w:rPr>
              <w:t xml:space="preserve">Лот № 51    </w:t>
            </w:r>
            <w:r w:rsidRPr="0098107C">
              <w:rPr>
                <w:color w:val="000000" w:themeColor="text1"/>
                <w:lang w:val="en-US"/>
              </w:rPr>
              <w:t xml:space="preserve">-   </w:t>
            </w:r>
            <w:r w:rsidR="0098107C" w:rsidRPr="0098107C">
              <w:rPr>
                <w:color w:val="000000" w:themeColor="text1"/>
              </w:rPr>
              <w:t>280 800</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 – </w:t>
            </w:r>
            <w:r w:rsidR="00A1273C">
              <w:rPr>
                <w:color w:val="000000" w:themeColor="text1"/>
              </w:rPr>
              <w:t>51 326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98107C">
            <w:r w:rsidRPr="00274F90">
              <w:t xml:space="preserve">Лот № 52    </w:t>
            </w:r>
            <w:r w:rsidRPr="00274F90">
              <w:rPr>
                <w:lang w:val="en-US"/>
              </w:rPr>
              <w:t xml:space="preserve">-   </w:t>
            </w:r>
            <w:r w:rsidR="0098107C">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 – </w:t>
            </w:r>
            <w:r w:rsidR="00A1273C">
              <w:rPr>
                <w:color w:val="000000" w:themeColor="text1"/>
              </w:rPr>
              <w:t>51 326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98107C">
            <w:r w:rsidRPr="00274F90">
              <w:t>Лот № 53    -</w:t>
            </w:r>
            <w:r w:rsidRPr="00274F90">
              <w:rPr>
                <w:lang w:val="en-US"/>
              </w:rPr>
              <w:t xml:space="preserve">   </w:t>
            </w:r>
            <w:r w:rsidR="0098107C">
              <w:rPr>
                <w:color w:val="000000" w:themeColor="text1"/>
              </w:rPr>
              <w:t>145 152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A1273C">
            <w:r w:rsidRPr="00274F90">
              <w:t xml:space="preserve">Лот № 4 – </w:t>
            </w:r>
            <w:r w:rsidR="00A1273C">
              <w:rPr>
                <w:color w:val="000000" w:themeColor="text1"/>
              </w:rPr>
              <w:t>7 588</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54    </w:t>
            </w:r>
            <w:r w:rsidRPr="00274F90">
              <w:rPr>
                <w:lang w:val="en-US"/>
              </w:rPr>
              <w:t xml:space="preserve">-   </w:t>
            </w:r>
            <w:r w:rsidR="0098107C">
              <w:rPr>
                <w:color w:val="000000" w:themeColor="text1"/>
              </w:rPr>
              <w:t>217 728</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5 – </w:t>
            </w:r>
            <w:r w:rsidR="00A1273C">
              <w:rPr>
                <w:color w:val="000000" w:themeColor="text1"/>
              </w:rPr>
              <w:t xml:space="preserve">3 </w:t>
            </w:r>
            <w:r w:rsidR="007600B9">
              <w:rPr>
                <w:color w:val="000000" w:themeColor="text1"/>
              </w:rPr>
              <w:t>1</w:t>
            </w:r>
            <w:r w:rsidR="00A1273C">
              <w:rPr>
                <w:color w:val="000000" w:themeColor="text1"/>
              </w:rPr>
              <w:t>35</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55    </w:t>
            </w:r>
            <w:r w:rsidRPr="00274F90">
              <w:rPr>
                <w:lang w:val="en-US"/>
              </w:rPr>
              <w:t xml:space="preserve">-  </w:t>
            </w:r>
            <w:r w:rsidR="0098107C">
              <w:rPr>
                <w:color w:val="000000" w:themeColor="text1"/>
              </w:rPr>
              <w:t>112 320</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6 – </w:t>
            </w:r>
            <w:r w:rsidR="00A1273C">
              <w:rPr>
                <w:color w:val="000000" w:themeColor="text1"/>
              </w:rPr>
              <w:t>126 360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56    </w:t>
            </w:r>
            <w:r w:rsidRPr="00274F90">
              <w:rPr>
                <w:lang w:val="en-US"/>
              </w:rPr>
              <w:t xml:space="preserve">-  </w:t>
            </w:r>
            <w:r w:rsidR="0098107C">
              <w:rPr>
                <w:color w:val="000000" w:themeColor="text1"/>
              </w:rPr>
              <w:t>22 764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7 – </w:t>
            </w:r>
            <w:r w:rsidR="00A1273C">
              <w:rPr>
                <w:color w:val="000000" w:themeColor="text1"/>
              </w:rPr>
              <w:t>11 406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57    </w:t>
            </w:r>
            <w:r w:rsidRPr="00274F90">
              <w:rPr>
                <w:lang w:val="en-US"/>
              </w:rPr>
              <w:t xml:space="preserve">-   </w:t>
            </w:r>
            <w:r w:rsidR="0098107C">
              <w:rPr>
                <w:color w:val="000000" w:themeColor="text1"/>
              </w:rPr>
              <w:t>22 764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8 – </w:t>
            </w:r>
            <w:r w:rsidR="00A1273C">
              <w:rPr>
                <w:color w:val="000000" w:themeColor="text1"/>
              </w:rPr>
              <w:t>22 812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58    -   </w:t>
            </w:r>
            <w:r w:rsidR="0098107C">
              <w:rPr>
                <w:color w:val="000000" w:themeColor="text1"/>
              </w:rPr>
              <w:t>22 764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9 – </w:t>
            </w:r>
            <w:r w:rsidR="00A1273C">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59    </w:t>
            </w:r>
            <w:r w:rsidRPr="00274F90">
              <w:rPr>
                <w:lang w:val="en-US"/>
              </w:rPr>
              <w:t xml:space="preserve">-   </w:t>
            </w:r>
            <w:r w:rsidR="0098107C">
              <w:rPr>
                <w:color w:val="000000" w:themeColor="text1"/>
              </w:rPr>
              <w:t>22 764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Лот № 10 –</w:t>
            </w:r>
            <w:r w:rsidR="004C16D3">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60    </w:t>
            </w:r>
            <w:r w:rsidRPr="00274F90">
              <w:rPr>
                <w:lang w:val="en-US"/>
              </w:rPr>
              <w:t xml:space="preserve">-   </w:t>
            </w:r>
            <w:r w:rsidR="0098107C">
              <w:rPr>
                <w:color w:val="000000" w:themeColor="text1"/>
              </w:rPr>
              <w:t>22 764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A1273C">
            <w:r w:rsidRPr="00274F90">
              <w:t xml:space="preserve">Лот № 11 – </w:t>
            </w:r>
            <w:r w:rsidR="00A1273C">
              <w:rPr>
                <w:color w:val="000000" w:themeColor="text1"/>
              </w:rPr>
              <w:t>28 515</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61    </w:t>
            </w:r>
            <w:r w:rsidRPr="00274F90">
              <w:rPr>
                <w:lang w:val="en-US"/>
              </w:rPr>
              <w:t xml:space="preserve">-   </w:t>
            </w:r>
            <w:r w:rsidR="0098107C">
              <w:rPr>
                <w:color w:val="000000" w:themeColor="text1"/>
              </w:rPr>
              <w:t>22 764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12 – </w:t>
            </w:r>
            <w:r w:rsidR="004C16D3">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62    </w:t>
            </w:r>
            <w:r w:rsidRPr="00274F90">
              <w:rPr>
                <w:lang w:val="en-US"/>
              </w:rPr>
              <w:t xml:space="preserve">-  </w:t>
            </w:r>
            <w:r w:rsidR="0098107C">
              <w:rPr>
                <w:color w:val="000000" w:themeColor="text1"/>
              </w:rPr>
              <w:t>22 764</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13 – </w:t>
            </w:r>
            <w:r w:rsidR="00A1273C">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98107C">
            <w:r w:rsidRPr="00274F90">
              <w:t xml:space="preserve">Лот № 63    </w:t>
            </w:r>
            <w:r w:rsidRPr="00274F90">
              <w:rPr>
                <w:lang w:val="en-US"/>
              </w:rPr>
              <w:t xml:space="preserve">-  </w:t>
            </w:r>
            <w:r w:rsidR="0098107C">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14 – </w:t>
            </w:r>
            <w:r w:rsidR="00A1273C">
              <w:rPr>
                <w:color w:val="000000" w:themeColor="text1"/>
              </w:rPr>
              <w:t>28 515</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98107C">
            <w:r w:rsidRPr="00274F90">
              <w:t xml:space="preserve">Лот № 64    </w:t>
            </w:r>
            <w:r w:rsidRPr="00274F90">
              <w:rPr>
                <w:lang w:val="en-US"/>
              </w:rPr>
              <w:t xml:space="preserve">-  </w:t>
            </w:r>
            <w:r w:rsidR="0098107C">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15 – </w:t>
            </w:r>
            <w:r w:rsidR="00A1273C">
              <w:rPr>
                <w:color w:val="000000" w:themeColor="text1"/>
              </w:rPr>
              <w:t>28 515</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65    </w:t>
            </w:r>
            <w:r w:rsidRPr="00274F90">
              <w:rPr>
                <w:lang w:val="en-US"/>
              </w:rPr>
              <w:t xml:space="preserve">-  </w:t>
            </w:r>
            <w:r w:rsidR="005849EA">
              <w:rPr>
                <w:color w:val="000000" w:themeColor="text1"/>
              </w:rPr>
              <w:t>288 000</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A1273C">
            <w:r w:rsidRPr="00274F90">
              <w:t xml:space="preserve">Лот № 16 – </w:t>
            </w:r>
            <w:r w:rsidR="00A1273C">
              <w:rPr>
                <w:color w:val="000000" w:themeColor="text1"/>
              </w:rPr>
              <w:t>76 989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66    </w:t>
            </w:r>
            <w:r w:rsidRPr="00274F90">
              <w:rPr>
                <w:lang w:val="en-US"/>
              </w:rPr>
              <w:t xml:space="preserve">-  </w:t>
            </w:r>
            <w:r w:rsidR="005849EA">
              <w:rPr>
                <w:color w:val="000000" w:themeColor="text1"/>
              </w:rPr>
              <w:t>37 440</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A1273C">
            <w:r w:rsidRPr="00274F90">
              <w:t xml:space="preserve">Лот № 17 – </w:t>
            </w:r>
            <w:r w:rsidR="00A1273C">
              <w:rPr>
                <w:color w:val="000000" w:themeColor="text1"/>
              </w:rPr>
              <w:t>11 287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67    </w:t>
            </w:r>
            <w:r w:rsidRPr="00274F90">
              <w:rPr>
                <w:lang w:val="en-US"/>
              </w:rPr>
              <w:t xml:space="preserve">-  </w:t>
            </w:r>
            <w:r w:rsidR="005849EA">
              <w:rPr>
                <w:color w:val="000000" w:themeColor="text1"/>
              </w:rPr>
              <w:t>285 120</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18 – </w:t>
            </w:r>
            <w:r w:rsidR="00A1273C">
              <w:rPr>
                <w:color w:val="000000" w:themeColor="text1"/>
              </w:rPr>
              <w:t>11 287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68    </w:t>
            </w:r>
            <w:r w:rsidRPr="00274F90">
              <w:rPr>
                <w:lang w:val="en-US"/>
              </w:rPr>
              <w:t xml:space="preserve">-  </w:t>
            </w:r>
            <w:r w:rsidR="004C173C" w:rsidRPr="001F75D0">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19 – </w:t>
            </w:r>
            <w:r w:rsidR="00A1273C">
              <w:rPr>
                <w:color w:val="000000" w:themeColor="text1"/>
              </w:rPr>
              <w:t>11 287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69    </w:t>
            </w:r>
            <w:r w:rsidRPr="00274F90">
              <w:rPr>
                <w:lang w:val="en-US"/>
              </w:rPr>
              <w:t xml:space="preserve">-  </w:t>
            </w:r>
            <w:r w:rsidR="005849EA">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20 – </w:t>
            </w:r>
            <w:r w:rsidR="00A1273C">
              <w:rPr>
                <w:color w:val="000000" w:themeColor="text1"/>
              </w:rPr>
              <w:t>11 287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70    </w:t>
            </w:r>
            <w:r w:rsidRPr="00274F90">
              <w:rPr>
                <w:lang w:val="en-US"/>
              </w:rPr>
              <w:t xml:space="preserve">-  </w:t>
            </w:r>
            <w:r w:rsidR="005849EA">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21 – </w:t>
            </w:r>
            <w:r w:rsidR="00A1273C">
              <w:rPr>
                <w:color w:val="000000" w:themeColor="text1"/>
              </w:rPr>
              <w:t>11 287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71    </w:t>
            </w:r>
            <w:r w:rsidRPr="00274F90">
              <w:rPr>
                <w:lang w:val="en-US"/>
              </w:rPr>
              <w:t xml:space="preserve">-  </w:t>
            </w:r>
            <w:r w:rsidR="005849EA">
              <w:rPr>
                <w:color w:val="000000" w:themeColor="text1"/>
              </w:rPr>
              <w:t>28 515</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22 – </w:t>
            </w:r>
            <w:r w:rsidR="00A1273C">
              <w:rPr>
                <w:color w:val="000000" w:themeColor="text1"/>
              </w:rPr>
              <w:t>11 287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72    </w:t>
            </w:r>
            <w:r w:rsidRPr="00274F90">
              <w:rPr>
                <w:lang w:val="en-US"/>
              </w:rPr>
              <w:t xml:space="preserve">-  </w:t>
            </w:r>
            <w:r w:rsidR="005849EA">
              <w:rPr>
                <w:color w:val="000000" w:themeColor="text1"/>
              </w:rPr>
              <w:t>28 515</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A1273C">
            <w:r w:rsidRPr="00274F90">
              <w:t xml:space="preserve">Лот № 23 – </w:t>
            </w:r>
            <w:r w:rsidR="00A1273C">
              <w:rPr>
                <w:color w:val="000000" w:themeColor="text1"/>
              </w:rPr>
              <w:t>460 800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73    </w:t>
            </w:r>
            <w:r w:rsidRPr="00274F90">
              <w:rPr>
                <w:lang w:val="en-US"/>
              </w:rPr>
              <w:t xml:space="preserve">-  </w:t>
            </w:r>
            <w:r w:rsidR="005849EA">
              <w:rPr>
                <w:color w:val="000000" w:themeColor="text1"/>
              </w:rPr>
              <w:t>28 515</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7600B9">
            <w:r w:rsidRPr="00274F90">
              <w:t xml:space="preserve">Лот № 24 – </w:t>
            </w:r>
            <w:r w:rsidR="007600B9">
              <w:rPr>
                <w:color w:val="000000" w:themeColor="text1"/>
              </w:rPr>
              <w:t>29 952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74    </w:t>
            </w:r>
            <w:r w:rsidRPr="00274F90">
              <w:rPr>
                <w:lang w:val="en-US"/>
              </w:rPr>
              <w:t xml:space="preserve">-  </w:t>
            </w:r>
            <w:r w:rsidR="005849EA">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25 – </w:t>
            </w:r>
            <w:r w:rsidR="00A1273C">
              <w:rPr>
                <w:color w:val="000000" w:themeColor="text1"/>
              </w:rPr>
              <w:t>8 554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75    </w:t>
            </w:r>
            <w:r w:rsidRPr="00274F90">
              <w:rPr>
                <w:lang w:val="en-US"/>
              </w:rPr>
              <w:t xml:space="preserve">-  </w:t>
            </w:r>
            <w:r w:rsidR="005849EA">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26 – </w:t>
            </w:r>
            <w:r w:rsidR="00A1273C">
              <w:rPr>
                <w:color w:val="000000" w:themeColor="text1"/>
              </w:rPr>
              <w:t>22 764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76    </w:t>
            </w:r>
            <w:r w:rsidRPr="00274F90">
              <w:rPr>
                <w:lang w:val="en-US"/>
              </w:rPr>
              <w:t xml:space="preserve">-  </w:t>
            </w:r>
            <w:r w:rsidR="005849EA">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27 </w:t>
            </w:r>
            <w:r w:rsidR="005E75FA" w:rsidRPr="00274F90">
              <w:t>–</w:t>
            </w:r>
            <w:r w:rsidRPr="00274F90">
              <w:t xml:space="preserve"> </w:t>
            </w:r>
            <w:r w:rsidR="00A1273C">
              <w:rPr>
                <w:color w:val="000000" w:themeColor="text1"/>
              </w:rPr>
              <w:t>22 764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77    </w:t>
            </w:r>
            <w:r w:rsidRPr="00274F90">
              <w:rPr>
                <w:lang w:val="en-US"/>
              </w:rPr>
              <w:t xml:space="preserve">-  </w:t>
            </w:r>
            <w:r w:rsidR="005849EA">
              <w:rPr>
                <w:color w:val="000000" w:themeColor="text1"/>
              </w:rPr>
              <w:t>12 647</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28 – </w:t>
            </w:r>
            <w:r w:rsidR="00A1273C">
              <w:rPr>
                <w:color w:val="000000" w:themeColor="text1"/>
              </w:rPr>
              <w:t>22 764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78    </w:t>
            </w:r>
            <w:r w:rsidRPr="00274F90">
              <w:rPr>
                <w:lang w:val="en-US"/>
              </w:rPr>
              <w:t xml:space="preserve">-  </w:t>
            </w:r>
            <w:r w:rsidR="005849EA">
              <w:rPr>
                <w:color w:val="000000" w:themeColor="text1"/>
              </w:rPr>
              <w:t>8 554</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29 – </w:t>
            </w:r>
            <w:r w:rsidR="00A1273C">
              <w:rPr>
                <w:color w:val="000000" w:themeColor="text1"/>
              </w:rPr>
              <w:t>22 764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79    </w:t>
            </w:r>
            <w:r w:rsidRPr="00274F90">
              <w:rPr>
                <w:lang w:val="en-US"/>
              </w:rPr>
              <w:t xml:space="preserve">-  </w:t>
            </w:r>
            <w:r w:rsidR="005849EA">
              <w:rPr>
                <w:color w:val="000000" w:themeColor="text1"/>
              </w:rPr>
              <w:t>8 554</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30 – </w:t>
            </w:r>
            <w:r w:rsidR="00A1273C">
              <w:rPr>
                <w:color w:val="000000" w:themeColor="text1"/>
              </w:rPr>
              <w:t>22 764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80    </w:t>
            </w:r>
            <w:r w:rsidRPr="00274F90">
              <w:rPr>
                <w:lang w:val="en-US"/>
              </w:rPr>
              <w:t xml:space="preserve">-  </w:t>
            </w:r>
            <w:r w:rsidR="005849EA">
              <w:rPr>
                <w:color w:val="000000" w:themeColor="text1"/>
              </w:rPr>
              <w:t>8 554</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31 – </w:t>
            </w:r>
            <w:r w:rsidR="00A1273C">
              <w:rPr>
                <w:color w:val="000000" w:themeColor="text1"/>
              </w:rPr>
              <w:t>22 764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81    </w:t>
            </w:r>
            <w:r w:rsidRPr="00274F90">
              <w:rPr>
                <w:lang w:val="en-US"/>
              </w:rPr>
              <w:t xml:space="preserve">-  </w:t>
            </w:r>
            <w:r w:rsidR="005849EA">
              <w:rPr>
                <w:color w:val="000000" w:themeColor="text1"/>
              </w:rPr>
              <w:t>8 554</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A1273C" w:rsidP="00EA32A3">
            <w:r>
              <w:t xml:space="preserve">Лот № 32 </w:t>
            </w:r>
            <w:r w:rsidR="00EA32A3" w:rsidRPr="00274F90">
              <w:rPr>
                <w:lang w:val="en-US"/>
              </w:rPr>
              <w:t xml:space="preserve">– </w:t>
            </w:r>
            <w:r>
              <w:rPr>
                <w:color w:val="000000" w:themeColor="text1"/>
              </w:rPr>
              <w:t>22 764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82    </w:t>
            </w:r>
            <w:r w:rsidRPr="00274F90">
              <w:rPr>
                <w:lang w:val="en-US"/>
              </w:rPr>
              <w:t xml:space="preserve">-  </w:t>
            </w:r>
            <w:r w:rsidR="005849EA">
              <w:rPr>
                <w:color w:val="000000" w:themeColor="text1"/>
              </w:rPr>
              <w:t>4 281</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A1273C" w:rsidP="00585625">
            <w:r>
              <w:t xml:space="preserve">Лот № 33 </w:t>
            </w:r>
            <w:r>
              <w:rPr>
                <w:lang w:val="en-US"/>
              </w:rPr>
              <w:t xml:space="preserve">-  </w:t>
            </w:r>
            <w:r w:rsidR="00585625">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83    </w:t>
            </w:r>
            <w:r w:rsidRPr="00274F90">
              <w:rPr>
                <w:lang w:val="en-US"/>
              </w:rPr>
              <w:t xml:space="preserve">-  </w:t>
            </w:r>
            <w:r w:rsidR="005849EA">
              <w:rPr>
                <w:color w:val="000000" w:themeColor="text1"/>
              </w:rPr>
              <w:t>22 812</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A1273C" w:rsidP="00585625">
            <w:r>
              <w:t xml:space="preserve">Лот № 34 </w:t>
            </w:r>
            <w:r>
              <w:rPr>
                <w:lang w:val="en-US"/>
              </w:rPr>
              <w:t xml:space="preserve">-  </w:t>
            </w:r>
            <w:r w:rsidR="00585625">
              <w:t>168 480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84    </w:t>
            </w:r>
            <w:r w:rsidRPr="00274F90">
              <w:rPr>
                <w:lang w:val="en-US"/>
              </w:rPr>
              <w:t xml:space="preserve">-  </w:t>
            </w:r>
            <w:r w:rsidR="005849EA">
              <w:rPr>
                <w:color w:val="000000" w:themeColor="text1"/>
              </w:rPr>
              <w:t>22 812</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585625">
            <w:r>
              <w:t xml:space="preserve">Лот № </w:t>
            </w:r>
            <w:proofErr w:type="gramStart"/>
            <w:r>
              <w:t xml:space="preserve">35  </w:t>
            </w:r>
            <w:r>
              <w:rPr>
                <w:lang w:val="en-US"/>
              </w:rPr>
              <w:t>-</w:t>
            </w:r>
            <w:proofErr w:type="gramEnd"/>
            <w:r>
              <w:rPr>
                <w:lang w:val="en-US"/>
              </w:rPr>
              <w:t xml:space="preserve"> </w:t>
            </w:r>
            <w:r w:rsidR="00585625">
              <w:t>266 760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85    </w:t>
            </w:r>
            <w:r w:rsidRPr="00274F90">
              <w:rPr>
                <w:lang w:val="en-US"/>
              </w:rPr>
              <w:t xml:space="preserve">-  </w:t>
            </w:r>
            <w:r w:rsidR="005849EA">
              <w:rPr>
                <w:color w:val="000000" w:themeColor="text1"/>
              </w:rPr>
              <w:t>14 257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585625">
            <w:r>
              <w:t xml:space="preserve">Лот № </w:t>
            </w:r>
            <w:proofErr w:type="gramStart"/>
            <w:r>
              <w:t xml:space="preserve">36  </w:t>
            </w:r>
            <w:r>
              <w:rPr>
                <w:lang w:val="en-US"/>
              </w:rPr>
              <w:t>-</w:t>
            </w:r>
            <w:proofErr w:type="gramEnd"/>
            <w:r>
              <w:rPr>
                <w:lang w:val="en-US"/>
              </w:rPr>
              <w:t xml:space="preserve"> </w:t>
            </w:r>
            <w:r w:rsidR="00585625">
              <w:t>85 544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86    </w:t>
            </w:r>
            <w:r w:rsidRPr="00274F90">
              <w:rPr>
                <w:lang w:val="en-US"/>
              </w:rPr>
              <w:t xml:space="preserve">-  </w:t>
            </w:r>
            <w:r w:rsidR="005849EA">
              <w:rPr>
                <w:color w:val="000000" w:themeColor="text1"/>
              </w:rPr>
              <w:t>8 554</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EA32A3">
            <w:r>
              <w:t xml:space="preserve">Лот № 37 </w:t>
            </w:r>
            <w:r>
              <w:rPr>
                <w:lang w:val="en-US"/>
              </w:rPr>
              <w:t xml:space="preserve">-  </w:t>
            </w:r>
            <w:r w:rsidR="00585625">
              <w:t>85 544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87    </w:t>
            </w:r>
            <w:r w:rsidRPr="00274F90">
              <w:rPr>
                <w:lang w:val="en-US"/>
              </w:rPr>
              <w:t xml:space="preserve">-  </w:t>
            </w:r>
            <w:r w:rsidR="005849EA">
              <w:rPr>
                <w:color w:val="000000" w:themeColor="text1"/>
              </w:rPr>
              <w:t>25 663</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EA32A3">
            <w:r>
              <w:t xml:space="preserve">Лот № </w:t>
            </w:r>
            <w:proofErr w:type="gramStart"/>
            <w:r>
              <w:t xml:space="preserve">38  </w:t>
            </w:r>
            <w:r>
              <w:rPr>
                <w:lang w:val="en-US"/>
              </w:rPr>
              <w:t>-</w:t>
            </w:r>
            <w:proofErr w:type="gramEnd"/>
            <w:r>
              <w:rPr>
                <w:lang w:val="en-US"/>
              </w:rPr>
              <w:t xml:space="preserve"> </w:t>
            </w:r>
            <w:r w:rsidR="00585625">
              <w:t>85 544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88    </w:t>
            </w:r>
            <w:r w:rsidRPr="00274F90">
              <w:rPr>
                <w:lang w:val="en-US"/>
              </w:rPr>
              <w:t xml:space="preserve">-  </w:t>
            </w:r>
            <w:r w:rsidR="005849EA">
              <w:rPr>
                <w:color w:val="000000" w:themeColor="text1"/>
              </w:rPr>
              <w:t>14 257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585625">
            <w:r>
              <w:t xml:space="preserve">Лот № </w:t>
            </w:r>
            <w:proofErr w:type="gramStart"/>
            <w:r>
              <w:t xml:space="preserve">39  </w:t>
            </w:r>
            <w:r>
              <w:rPr>
                <w:lang w:val="en-US"/>
              </w:rPr>
              <w:t>-</w:t>
            </w:r>
            <w:proofErr w:type="gramEnd"/>
            <w:r>
              <w:rPr>
                <w:lang w:val="en-US"/>
              </w:rPr>
              <w:t xml:space="preserve"> </w:t>
            </w:r>
            <w:r w:rsidR="00585625">
              <w:t>8 554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89    </w:t>
            </w:r>
            <w:r w:rsidRPr="00274F90">
              <w:rPr>
                <w:lang w:val="en-US"/>
              </w:rPr>
              <w:t xml:space="preserve">-  </w:t>
            </w:r>
            <w:r w:rsidR="005849EA">
              <w:rPr>
                <w:color w:val="000000" w:themeColor="text1"/>
              </w:rPr>
              <w:t>17 109</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585625">
            <w:r>
              <w:t xml:space="preserve">Лот № </w:t>
            </w:r>
            <w:proofErr w:type="gramStart"/>
            <w:r>
              <w:t xml:space="preserve">40  </w:t>
            </w:r>
            <w:r>
              <w:rPr>
                <w:lang w:val="en-US"/>
              </w:rPr>
              <w:t>-</w:t>
            </w:r>
            <w:proofErr w:type="gramEnd"/>
            <w:r>
              <w:t xml:space="preserve"> </w:t>
            </w:r>
            <w:r w:rsidR="00585625">
              <w:t>11 382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90    </w:t>
            </w:r>
            <w:r w:rsidRPr="00274F90">
              <w:rPr>
                <w:lang w:val="en-US"/>
              </w:rPr>
              <w:t xml:space="preserve">-  </w:t>
            </w:r>
            <w:r w:rsidR="005849EA">
              <w:rPr>
                <w:color w:val="000000" w:themeColor="text1"/>
              </w:rPr>
              <w:t>14 257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585625">
            <w:r>
              <w:t xml:space="preserve">Лот № </w:t>
            </w:r>
            <w:proofErr w:type="gramStart"/>
            <w:r>
              <w:t xml:space="preserve">41  </w:t>
            </w:r>
            <w:r>
              <w:rPr>
                <w:lang w:val="en-US"/>
              </w:rPr>
              <w:t>-</w:t>
            </w:r>
            <w:proofErr w:type="gramEnd"/>
            <w:r>
              <w:rPr>
                <w:lang w:val="en-US"/>
              </w:rPr>
              <w:t xml:space="preserve"> </w:t>
            </w:r>
            <w:r w:rsidR="00585625">
              <w:t>22 812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91    </w:t>
            </w:r>
            <w:r w:rsidRPr="00274F90">
              <w:rPr>
                <w:lang w:val="en-US"/>
              </w:rPr>
              <w:t xml:space="preserve">-  </w:t>
            </w:r>
            <w:r w:rsidR="005849EA">
              <w:rPr>
                <w:color w:val="000000" w:themeColor="text1"/>
              </w:rPr>
              <w:t>14 257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585625">
            <w:r>
              <w:t xml:space="preserve">Лот № </w:t>
            </w:r>
            <w:proofErr w:type="gramStart"/>
            <w:r>
              <w:t xml:space="preserve">42  </w:t>
            </w:r>
            <w:r>
              <w:rPr>
                <w:lang w:val="en-US"/>
              </w:rPr>
              <w:t>-</w:t>
            </w:r>
            <w:proofErr w:type="gramEnd"/>
            <w:r>
              <w:rPr>
                <w:lang w:val="en-US"/>
              </w:rPr>
              <w:t xml:space="preserve"> </w:t>
            </w:r>
            <w:r w:rsidR="00585625">
              <w:rPr>
                <w:color w:val="000000" w:themeColor="text1"/>
              </w:rPr>
              <w:t>207 360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92    </w:t>
            </w:r>
            <w:r w:rsidRPr="00274F90">
              <w:rPr>
                <w:lang w:val="en-US"/>
              </w:rPr>
              <w:t xml:space="preserve">-  </w:t>
            </w:r>
            <w:r w:rsidR="005849EA">
              <w:rPr>
                <w:color w:val="000000" w:themeColor="text1"/>
              </w:rPr>
              <w:t>17 109</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EA32A3">
            <w:r>
              <w:t xml:space="preserve">Лот № </w:t>
            </w:r>
            <w:proofErr w:type="gramStart"/>
            <w:r>
              <w:t xml:space="preserve">43  </w:t>
            </w:r>
            <w:r>
              <w:rPr>
                <w:lang w:val="en-US"/>
              </w:rPr>
              <w:t>-</w:t>
            </w:r>
            <w:proofErr w:type="gramEnd"/>
            <w:r>
              <w:rPr>
                <w:lang w:val="en-US"/>
              </w:rPr>
              <w:t xml:space="preserve"> </w:t>
            </w:r>
            <w:r w:rsidR="00D014AC">
              <w:t>22 812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93    </w:t>
            </w:r>
            <w:r w:rsidRPr="00274F90">
              <w:rPr>
                <w:lang w:val="en-US"/>
              </w:rPr>
              <w:t xml:space="preserve">-  </w:t>
            </w:r>
            <w:r w:rsidR="005849EA">
              <w:rPr>
                <w:color w:val="000000" w:themeColor="text1"/>
              </w:rPr>
              <w:t>11 406</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EA32A3">
            <w:r>
              <w:t xml:space="preserve">Лот № </w:t>
            </w:r>
            <w:proofErr w:type="gramStart"/>
            <w:r>
              <w:t xml:space="preserve">44  </w:t>
            </w:r>
            <w:r>
              <w:rPr>
                <w:lang w:val="en-US"/>
              </w:rPr>
              <w:t>-</w:t>
            </w:r>
            <w:proofErr w:type="gramEnd"/>
            <w:r>
              <w:rPr>
                <w:lang w:val="en-US"/>
              </w:rPr>
              <w:t xml:space="preserve"> </w:t>
            </w:r>
            <w:r w:rsidR="00D014AC">
              <w:t>22 812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94    </w:t>
            </w:r>
            <w:r w:rsidRPr="00274F90">
              <w:rPr>
                <w:lang w:val="en-US"/>
              </w:rPr>
              <w:t xml:space="preserve">-  </w:t>
            </w:r>
            <w:r w:rsidR="005849EA">
              <w:rPr>
                <w:color w:val="000000" w:themeColor="text1"/>
              </w:rPr>
              <w:t>11 406</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D014AC">
            <w:r>
              <w:t xml:space="preserve">Лот № </w:t>
            </w:r>
            <w:proofErr w:type="gramStart"/>
            <w:r>
              <w:t xml:space="preserve">45  </w:t>
            </w:r>
            <w:r>
              <w:rPr>
                <w:lang w:val="en-US"/>
              </w:rPr>
              <w:t>-</w:t>
            </w:r>
            <w:proofErr w:type="gramEnd"/>
            <w:r>
              <w:rPr>
                <w:lang w:val="en-US"/>
              </w:rPr>
              <w:t xml:space="preserve"> </w:t>
            </w:r>
            <w:r w:rsidR="00D014AC">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95    </w:t>
            </w:r>
            <w:r w:rsidRPr="00274F90">
              <w:rPr>
                <w:lang w:val="en-US"/>
              </w:rPr>
              <w:t xml:space="preserve">-  </w:t>
            </w:r>
            <w:r w:rsidR="005849EA">
              <w:rPr>
                <w:color w:val="000000" w:themeColor="text1"/>
              </w:rPr>
              <w:t>11 406</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D014AC">
            <w:r>
              <w:t xml:space="preserve">Лот № </w:t>
            </w:r>
            <w:proofErr w:type="gramStart"/>
            <w:r>
              <w:t xml:space="preserve">46  </w:t>
            </w:r>
            <w:r>
              <w:rPr>
                <w:lang w:val="en-US"/>
              </w:rPr>
              <w:t>-</w:t>
            </w:r>
            <w:proofErr w:type="gramEnd"/>
            <w:r>
              <w:rPr>
                <w:lang w:val="en-US"/>
              </w:rPr>
              <w:t xml:space="preserve"> </w:t>
            </w:r>
            <w:r w:rsidR="00D014AC">
              <w:rPr>
                <w:color w:val="000000" w:themeColor="text1"/>
              </w:rPr>
              <w:t>7 588</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96    </w:t>
            </w:r>
            <w:r w:rsidRPr="00274F90">
              <w:rPr>
                <w:lang w:val="en-US"/>
              </w:rPr>
              <w:t xml:space="preserve">-  </w:t>
            </w:r>
            <w:r w:rsidR="005849EA">
              <w:rPr>
                <w:color w:val="000000" w:themeColor="text1"/>
              </w:rPr>
              <w:t>11 406</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A1273C">
            <w:r>
              <w:t xml:space="preserve">Лот № </w:t>
            </w:r>
            <w:proofErr w:type="gramStart"/>
            <w:r>
              <w:t xml:space="preserve">47 </w:t>
            </w:r>
            <w:r w:rsidR="00EA32A3" w:rsidRPr="00274F90">
              <w:t xml:space="preserve"> </w:t>
            </w:r>
            <w:r>
              <w:rPr>
                <w:lang w:val="en-US"/>
              </w:rPr>
              <w:t>-</w:t>
            </w:r>
            <w:proofErr w:type="gramEnd"/>
            <w:r>
              <w:rPr>
                <w:lang w:val="en-US"/>
              </w:rPr>
              <w:t xml:space="preserve"> </w:t>
            </w:r>
            <w:r w:rsidR="00D014AC">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5849EA">
            <w:r w:rsidRPr="00274F90">
              <w:t xml:space="preserve">Лот № 97    </w:t>
            </w:r>
            <w:r w:rsidRPr="00274F90">
              <w:rPr>
                <w:lang w:val="en-US"/>
              </w:rPr>
              <w:t xml:space="preserve">-  </w:t>
            </w:r>
            <w:r w:rsidR="005849EA">
              <w:rPr>
                <w:color w:val="000000" w:themeColor="text1"/>
              </w:rPr>
              <w:t>28 515</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A1273C" w:rsidP="00EA32A3">
            <w:r>
              <w:t xml:space="preserve">Лот № </w:t>
            </w:r>
            <w:proofErr w:type="gramStart"/>
            <w:r>
              <w:t xml:space="preserve">48  </w:t>
            </w:r>
            <w:r>
              <w:rPr>
                <w:lang w:val="en-US"/>
              </w:rPr>
              <w:t>-</w:t>
            </w:r>
            <w:proofErr w:type="gramEnd"/>
            <w:r>
              <w:rPr>
                <w:lang w:val="en-US"/>
              </w:rPr>
              <w:t xml:space="preserve"> </w:t>
            </w:r>
            <w:r w:rsidR="00D014AC">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98    </w:t>
            </w:r>
            <w:r w:rsidRPr="00274F90">
              <w:rPr>
                <w:lang w:val="en-US"/>
              </w:rPr>
              <w:t xml:space="preserve">-  </w:t>
            </w:r>
            <w:r w:rsidR="005849EA">
              <w:rPr>
                <w:color w:val="000000" w:themeColor="text1"/>
              </w:rPr>
              <w:t>8 554</w:t>
            </w:r>
          </w:p>
        </w:tc>
      </w:tr>
      <w:tr w:rsidR="00600A5B" w:rsidRPr="008D44C8" w:rsidTr="00D0505E">
        <w:trPr>
          <w:trHeight w:val="84"/>
        </w:trPr>
        <w:tc>
          <w:tcPr>
            <w:tcW w:w="921" w:type="dxa"/>
            <w:tcBorders>
              <w:left w:val="single" w:sz="4" w:space="0" w:color="auto"/>
              <w:right w:val="single" w:sz="4" w:space="0" w:color="auto"/>
            </w:tcBorders>
          </w:tcPr>
          <w:p w:rsidR="00600A5B" w:rsidRDefault="00600A5B"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00A5B" w:rsidRPr="008D44C8" w:rsidRDefault="00600A5B"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00A5B" w:rsidRPr="00274F90" w:rsidRDefault="00600A5B" w:rsidP="00EA32A3">
            <w:r>
              <w:t xml:space="preserve">Лот № </w:t>
            </w:r>
            <w:proofErr w:type="gramStart"/>
            <w:r>
              <w:t xml:space="preserve">49  </w:t>
            </w:r>
            <w:r>
              <w:rPr>
                <w:lang w:val="en-US"/>
              </w:rPr>
              <w:t>-</w:t>
            </w:r>
            <w:proofErr w:type="gramEnd"/>
            <w:r>
              <w:rPr>
                <w:lang w:val="en-US"/>
              </w:rPr>
              <w:t xml:space="preserve"> </w:t>
            </w:r>
            <w:r>
              <w:rPr>
                <w:color w:val="000000" w:themeColor="text1"/>
              </w:rPr>
              <w:t>17 109</w:t>
            </w:r>
          </w:p>
        </w:tc>
        <w:tc>
          <w:tcPr>
            <w:tcW w:w="2835" w:type="dxa"/>
            <w:vMerge w:val="restart"/>
            <w:tcBorders>
              <w:top w:val="single" w:sz="6" w:space="0" w:color="auto"/>
              <w:left w:val="single" w:sz="6" w:space="0" w:color="auto"/>
              <w:right w:val="single" w:sz="6" w:space="0" w:color="auto"/>
            </w:tcBorders>
          </w:tcPr>
          <w:p w:rsidR="00600A5B" w:rsidRPr="00274F90" w:rsidRDefault="00600A5B" w:rsidP="00EA32A3">
            <w:r w:rsidRPr="00274F90">
              <w:t xml:space="preserve">Лот № 99    </w:t>
            </w:r>
            <w:r w:rsidRPr="00274F90">
              <w:rPr>
                <w:lang w:val="en-US"/>
              </w:rPr>
              <w:t xml:space="preserve">-  </w:t>
            </w:r>
            <w:r w:rsidR="005849EA">
              <w:rPr>
                <w:color w:val="000000" w:themeColor="text1"/>
              </w:rPr>
              <w:t>8 554</w:t>
            </w:r>
          </w:p>
        </w:tc>
      </w:tr>
      <w:tr w:rsidR="00600A5B" w:rsidRPr="008D44C8" w:rsidTr="00D0505E">
        <w:trPr>
          <w:trHeight w:val="84"/>
        </w:trPr>
        <w:tc>
          <w:tcPr>
            <w:tcW w:w="921" w:type="dxa"/>
            <w:tcBorders>
              <w:left w:val="single" w:sz="4" w:space="0" w:color="auto"/>
              <w:right w:val="single" w:sz="4" w:space="0" w:color="auto"/>
            </w:tcBorders>
          </w:tcPr>
          <w:p w:rsidR="00600A5B" w:rsidRDefault="00600A5B"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00A5B" w:rsidRPr="008D44C8" w:rsidRDefault="00600A5B"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00A5B" w:rsidRPr="00274F90" w:rsidRDefault="00600A5B" w:rsidP="00EA32A3">
            <w:r>
              <w:t xml:space="preserve">Лот № </w:t>
            </w:r>
            <w:proofErr w:type="gramStart"/>
            <w:r>
              <w:t xml:space="preserve">50  </w:t>
            </w:r>
            <w:r>
              <w:rPr>
                <w:lang w:val="en-US"/>
              </w:rPr>
              <w:t>-</w:t>
            </w:r>
            <w:proofErr w:type="gramEnd"/>
            <w:r>
              <w:rPr>
                <w:lang w:val="en-US"/>
              </w:rPr>
              <w:t xml:space="preserve"> </w:t>
            </w:r>
            <w:r>
              <w:rPr>
                <w:color w:val="000000" w:themeColor="text1"/>
              </w:rPr>
              <w:t>17 109</w:t>
            </w:r>
          </w:p>
        </w:tc>
        <w:tc>
          <w:tcPr>
            <w:tcW w:w="2835" w:type="dxa"/>
            <w:vMerge/>
            <w:tcBorders>
              <w:left w:val="single" w:sz="6" w:space="0" w:color="auto"/>
              <w:bottom w:val="single" w:sz="6" w:space="0" w:color="auto"/>
              <w:right w:val="single" w:sz="6" w:space="0" w:color="auto"/>
            </w:tcBorders>
          </w:tcPr>
          <w:p w:rsidR="00600A5B" w:rsidRPr="00274F90" w:rsidRDefault="00600A5B" w:rsidP="00EA32A3"/>
        </w:tc>
      </w:tr>
      <w:tr w:rsidR="00EA32A3"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EA32A3" w:rsidRDefault="00EA32A3" w:rsidP="00EA32A3">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EA32A3" w:rsidRPr="00B93267" w:rsidRDefault="00EA32A3" w:rsidP="00EA32A3">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00895A69">
              <w:rPr>
                <w:rFonts w:ascii="Times New Roman" w:hAnsi="Times New Roman" w:cs="Times New Roman"/>
                <w:color w:val="000000"/>
              </w:rPr>
              <w:t>т</w:t>
            </w:r>
            <w:r w:rsidRPr="00B93267">
              <w:rPr>
                <w:rFonts w:ascii="Times New Roman" w:hAnsi="Times New Roman" w:cs="Times New Roman"/>
                <w:color w:val="000000"/>
              </w:rPr>
              <w:t xml:space="preserve">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EA32A3" w:rsidRPr="00802A21" w:rsidRDefault="00EA32A3" w:rsidP="00EA32A3">
            <w:pPr>
              <w:pStyle w:val="ConsPlusCell"/>
              <w:widowControl/>
              <w:ind w:firstLine="342"/>
              <w:rPr>
                <w:rFonts w:ascii="Times New Roman" w:hAnsi="Times New Roman" w:cs="Times New Roman"/>
              </w:rPr>
            </w:pPr>
            <w:r w:rsidRPr="00802A21">
              <w:rPr>
                <w:rFonts w:ascii="Times New Roman" w:hAnsi="Times New Roman" w:cs="Times New Roman"/>
              </w:rPr>
              <w:t>Срок оказания услуг:</w:t>
            </w:r>
          </w:p>
          <w:p w:rsidR="00EA32A3" w:rsidRPr="00802A21" w:rsidRDefault="00EA32A3" w:rsidP="00EA32A3">
            <w:pPr>
              <w:pStyle w:val="ConsPlusCell"/>
              <w:ind w:firstLine="342"/>
              <w:rPr>
                <w:rFonts w:ascii="Times New Roman" w:hAnsi="Times New Roman" w:cs="Times New Roman"/>
              </w:rPr>
            </w:pPr>
            <w:proofErr w:type="gramStart"/>
            <w:r w:rsidRPr="00802A21">
              <w:rPr>
                <w:rFonts w:ascii="Times New Roman" w:hAnsi="Times New Roman" w:cs="Times New Roman"/>
              </w:rPr>
              <w:t>для</w:t>
            </w:r>
            <w:proofErr w:type="gramEnd"/>
            <w:r w:rsidRPr="00802A21">
              <w:rPr>
                <w:rFonts w:ascii="Times New Roman" w:hAnsi="Times New Roman" w:cs="Times New Roman"/>
              </w:rPr>
              <w:t xml:space="preserve"> киосков и павильонов - до 5 лет;</w:t>
            </w:r>
          </w:p>
          <w:p w:rsidR="00EA32A3" w:rsidRPr="00802A21" w:rsidRDefault="00EA32A3" w:rsidP="00EA32A3">
            <w:pPr>
              <w:pStyle w:val="ConsPlusCell"/>
              <w:ind w:firstLine="342"/>
              <w:rPr>
                <w:rFonts w:ascii="Times New Roman" w:hAnsi="Times New Roman" w:cs="Times New Roman"/>
              </w:rPr>
            </w:pPr>
            <w:proofErr w:type="gramStart"/>
            <w:r w:rsidRPr="00802A21">
              <w:rPr>
                <w:rFonts w:ascii="Times New Roman" w:hAnsi="Times New Roman" w:cs="Times New Roman"/>
              </w:rPr>
              <w:t>для</w:t>
            </w:r>
            <w:proofErr w:type="gramEnd"/>
            <w:r w:rsidRPr="00802A21">
              <w:rPr>
                <w:rFonts w:ascii="Times New Roman" w:hAnsi="Times New Roman" w:cs="Times New Roman"/>
              </w:rPr>
              <w:t xml:space="preserve"> иных нестационарных объектов - до 1 года;</w:t>
            </w:r>
          </w:p>
          <w:p w:rsidR="00EA32A3" w:rsidRPr="00891AE1" w:rsidRDefault="00EA32A3" w:rsidP="00EA32A3">
            <w:pPr>
              <w:pStyle w:val="ConsPlusCell"/>
              <w:widowControl/>
              <w:ind w:firstLine="342"/>
              <w:rPr>
                <w:rFonts w:ascii="Times New Roman" w:hAnsi="Times New Roman" w:cs="Times New Roman"/>
              </w:rPr>
            </w:pPr>
            <w:proofErr w:type="gramStart"/>
            <w:r w:rsidRPr="00802A21">
              <w:rPr>
                <w:rFonts w:ascii="Times New Roman" w:hAnsi="Times New Roman" w:cs="Times New Roman"/>
              </w:rPr>
              <w:t>для</w:t>
            </w:r>
            <w:proofErr w:type="gramEnd"/>
            <w:r w:rsidRPr="00802A21">
              <w:rPr>
                <w:rFonts w:ascii="Times New Roman" w:hAnsi="Times New Roman" w:cs="Times New Roman"/>
              </w:rPr>
              <w:t xml:space="preserve"> аттракционов - до 3 лет.</w:t>
            </w:r>
          </w:p>
        </w:tc>
      </w:tr>
      <w:tr w:rsidR="00EA32A3"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5</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EA32A3" w:rsidRDefault="00EA32A3" w:rsidP="00EA32A3">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EA32A3"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p>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EA32A3" w:rsidRDefault="00EA32A3" w:rsidP="00EA32A3">
            <w:pPr>
              <w:pStyle w:val="ConsPlusNormal"/>
              <w:widowControl/>
              <w:ind w:firstLine="342"/>
              <w:rPr>
                <w:rFonts w:ascii="Times New Roman" w:hAnsi="Times New Roman" w:cs="Times New Roman"/>
              </w:rPr>
            </w:pPr>
          </w:p>
        </w:tc>
      </w:tr>
      <w:tr w:rsidR="00EA32A3"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EA32A3" w:rsidRDefault="00EA32A3" w:rsidP="00EA32A3">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EA32A3" w:rsidRPr="0095075C" w:rsidRDefault="00EA32A3" w:rsidP="00EA32A3">
            <w:pPr>
              <w:ind w:firstLine="709"/>
            </w:pPr>
            <w:r>
              <w:t>Участники К</w:t>
            </w:r>
            <w:r w:rsidRPr="0095075C">
              <w:t>онкурса должны соответствовать следующим требованиям:</w:t>
            </w:r>
          </w:p>
          <w:p w:rsidR="00EA32A3" w:rsidRPr="0095075C" w:rsidRDefault="00EA32A3" w:rsidP="00EA32A3">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EA32A3" w:rsidRPr="0095075C" w:rsidRDefault="00EA32A3" w:rsidP="00EA32A3">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EA32A3" w:rsidRPr="0095075C" w:rsidRDefault="00EA32A3" w:rsidP="00EA32A3">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EA32A3" w:rsidRPr="0043298C" w:rsidRDefault="00EA32A3" w:rsidP="00EA32A3"/>
        </w:tc>
      </w:tr>
      <w:tr w:rsidR="00EA32A3"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tc>
      </w:tr>
      <w:tr w:rsidR="00EA32A3"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p>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A32A3" w:rsidRPr="0000384B" w:rsidRDefault="00EA32A3" w:rsidP="00EA32A3">
            <w:pPr>
              <w:rPr>
                <w:b/>
              </w:rPr>
            </w:pPr>
            <w:r w:rsidRPr="0000384B">
              <w:rPr>
                <w:rFonts w:eastAsiaTheme="minorEastAsia"/>
                <w:b/>
              </w:rPr>
              <w:t xml:space="preserve">        Заявка на участие в Конкурсе в ее открытой форме должна содержать:</w:t>
            </w:r>
          </w:p>
          <w:p w:rsidR="00EA32A3" w:rsidRPr="0000384B" w:rsidRDefault="00EA32A3" w:rsidP="00EA32A3">
            <w:pPr>
              <w:widowControl w:val="0"/>
              <w:autoSpaceDE w:val="0"/>
              <w:autoSpaceDN w:val="0"/>
              <w:adjustRightInd w:val="0"/>
              <w:ind w:firstLine="720"/>
              <w:rPr>
                <w:rFonts w:eastAsiaTheme="minorEastAsia"/>
              </w:rPr>
            </w:pPr>
            <w:bookmarkStart w:id="36"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EA32A3" w:rsidRPr="0000384B" w:rsidRDefault="00EA32A3" w:rsidP="00EA32A3">
            <w:pPr>
              <w:widowControl w:val="0"/>
              <w:autoSpaceDE w:val="0"/>
              <w:autoSpaceDN w:val="0"/>
              <w:adjustRightInd w:val="0"/>
              <w:ind w:firstLine="720"/>
              <w:rPr>
                <w:rFonts w:eastAsiaTheme="minorEastAsia"/>
              </w:rPr>
            </w:pPr>
            <w:bookmarkStart w:id="37" w:name="sub_592"/>
            <w:bookmarkEnd w:id="36"/>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w:t>
            </w:r>
            <w:r w:rsidRPr="0000384B">
              <w:rPr>
                <w:rFonts w:eastAsiaTheme="minorEastAsia"/>
              </w:rPr>
              <w:lastRenderedPageBreak/>
              <w:t>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EA32A3" w:rsidRPr="0000384B" w:rsidRDefault="00EA32A3" w:rsidP="00EA32A3">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EA32A3" w:rsidRPr="0000384B" w:rsidRDefault="00EA32A3" w:rsidP="00EA32A3">
            <w:pPr>
              <w:widowControl w:val="0"/>
              <w:autoSpaceDE w:val="0"/>
              <w:autoSpaceDN w:val="0"/>
              <w:adjustRightInd w:val="0"/>
              <w:ind w:firstLine="720"/>
              <w:rPr>
                <w:rFonts w:eastAsiaTheme="minorEastAsia"/>
              </w:rPr>
            </w:pPr>
            <w:bookmarkStart w:id="39" w:name="sub_594"/>
            <w:bookmarkEnd w:id="38"/>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26"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EA32A3" w:rsidRPr="0000384B" w:rsidRDefault="00EA32A3" w:rsidP="00EA32A3">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EA32A3" w:rsidRPr="0000384B" w:rsidRDefault="00EA32A3" w:rsidP="00EA32A3">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EA32A3" w:rsidRPr="0000384B" w:rsidRDefault="00EA32A3" w:rsidP="00EA32A3">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EA32A3" w:rsidRPr="0000384B" w:rsidRDefault="00EA32A3" w:rsidP="00EA32A3">
            <w:pPr>
              <w:widowControl w:val="0"/>
              <w:autoSpaceDE w:val="0"/>
              <w:autoSpaceDN w:val="0"/>
              <w:adjustRightInd w:val="0"/>
              <w:ind w:firstLine="720"/>
              <w:rPr>
                <w:rFonts w:eastAsiaTheme="minorEastAsia"/>
              </w:rPr>
            </w:pPr>
            <w:r w:rsidRPr="0000384B">
              <w:rPr>
                <w:rFonts w:eastAsiaTheme="minorEastAsia"/>
              </w:rPr>
              <w:t>- вид НТО;</w:t>
            </w:r>
          </w:p>
          <w:p w:rsidR="00EA32A3" w:rsidRDefault="00EA32A3" w:rsidP="00EA32A3">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lastRenderedPageBreak/>
              <w:t>- описание внешнего вида и технических характеристик НТО, в том числе фотография (эскиз) предлагаемого к размещению НТО.</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EA32A3" w:rsidRPr="007E29AC" w:rsidRDefault="00EA32A3" w:rsidP="00EA32A3">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EA32A3"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A32A3" w:rsidRPr="0053668C" w:rsidRDefault="00EA32A3" w:rsidP="00EA32A3">
            <w:pPr>
              <w:ind w:firstLine="342"/>
            </w:pPr>
            <w:r w:rsidRPr="0053668C">
              <w:t xml:space="preserve">Прием заявок осуществляется: в Администрации МО «Город Майкоп» по адресу: г. Майкоп, ул. </w:t>
            </w:r>
            <w:proofErr w:type="spellStart"/>
            <w:r w:rsidRPr="0053668C">
              <w:t>Краснооктябрьская</w:t>
            </w:r>
            <w:proofErr w:type="spellEnd"/>
            <w:r w:rsidRPr="0053668C">
              <w:t>, 21, каб.245, с понедельника по четверг с 9.00 до 18.00</w:t>
            </w:r>
            <w:proofErr w:type="gramStart"/>
            <w:r w:rsidRPr="0053668C">
              <w:t>,  в</w:t>
            </w:r>
            <w:proofErr w:type="gramEnd"/>
            <w:r w:rsidRPr="0053668C">
              <w:t xml:space="preserve"> пятницу с 9.00 до 17.00 обед с 13.00 до 13.48. </w:t>
            </w:r>
          </w:p>
          <w:p w:rsidR="00EA32A3" w:rsidRPr="0053668C" w:rsidRDefault="00EA32A3" w:rsidP="00583D24">
            <w:pPr>
              <w:pStyle w:val="ConsPlusCell"/>
              <w:widowControl/>
              <w:ind w:firstLine="342"/>
              <w:rPr>
                <w:rFonts w:ascii="Times New Roman" w:hAnsi="Times New Roman" w:cs="Times New Roman"/>
                <w:b/>
              </w:rPr>
            </w:pPr>
            <w:r w:rsidRPr="0053668C">
              <w:rPr>
                <w:rFonts w:ascii="Times New Roman" w:hAnsi="Times New Roman" w:cs="Times New Roman"/>
              </w:rPr>
              <w:t xml:space="preserve">Последний день приема заявок – </w:t>
            </w:r>
            <w:r w:rsidR="00E56CB8">
              <w:rPr>
                <w:rFonts w:ascii="Times New Roman" w:hAnsi="Times New Roman" w:cs="Times New Roman"/>
                <w:b/>
              </w:rPr>
              <w:t>2</w:t>
            </w:r>
            <w:r w:rsidR="00583D24">
              <w:rPr>
                <w:rFonts w:ascii="Times New Roman" w:hAnsi="Times New Roman" w:cs="Times New Roman"/>
                <w:b/>
              </w:rPr>
              <w:t>8</w:t>
            </w:r>
            <w:r w:rsidRPr="0053668C">
              <w:rPr>
                <w:rFonts w:ascii="Times New Roman" w:hAnsi="Times New Roman" w:cs="Times New Roman"/>
                <w:b/>
              </w:rPr>
              <w:t xml:space="preserve"> </w:t>
            </w:r>
            <w:r w:rsidR="00583D24">
              <w:rPr>
                <w:rFonts w:ascii="Times New Roman" w:hAnsi="Times New Roman" w:cs="Times New Roman"/>
                <w:b/>
              </w:rPr>
              <w:t>сентября</w:t>
            </w:r>
            <w:r w:rsidRPr="0053668C">
              <w:rPr>
                <w:rFonts w:ascii="Times New Roman" w:hAnsi="Times New Roman" w:cs="Times New Roman"/>
                <w:b/>
              </w:rPr>
              <w:t xml:space="preserve"> 2021 г.</w:t>
            </w:r>
            <w:proofErr w:type="gramStart"/>
            <w:r w:rsidRPr="0053668C">
              <w:rPr>
                <w:rFonts w:ascii="Times New Roman" w:hAnsi="Times New Roman" w:cs="Times New Roman"/>
                <w:b/>
              </w:rPr>
              <w:t>,  11</w:t>
            </w:r>
            <w:proofErr w:type="gramEnd"/>
            <w:r w:rsidRPr="0053668C">
              <w:rPr>
                <w:rFonts w:ascii="Times New Roman" w:hAnsi="Times New Roman" w:cs="Times New Roman"/>
                <w:b/>
              </w:rPr>
              <w:t xml:space="preserve"> ч.00 мин.</w:t>
            </w:r>
            <w:r w:rsidRPr="0053668C">
              <w:rPr>
                <w:b/>
              </w:rPr>
              <w:t xml:space="preserve">  </w:t>
            </w:r>
          </w:p>
        </w:tc>
      </w:tr>
      <w:tr w:rsidR="00EA32A3"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A32A3" w:rsidRPr="0053668C" w:rsidRDefault="00EA32A3" w:rsidP="00583D24">
            <w:pPr>
              <w:keepNext/>
              <w:keepLines/>
              <w:widowControl w:val="0"/>
              <w:suppressLineNumbers/>
              <w:ind w:firstLine="342"/>
            </w:pPr>
            <w:r w:rsidRPr="0053668C">
              <w:t>Вскрытие конвертов с заявками на участие в Конкурсе будет проводиться</w:t>
            </w:r>
            <w:r w:rsidRPr="0053668C">
              <w:rPr>
                <w:b/>
              </w:rPr>
              <w:t xml:space="preserve"> </w:t>
            </w:r>
            <w:r w:rsidR="0053668C" w:rsidRPr="0053668C">
              <w:rPr>
                <w:b/>
              </w:rPr>
              <w:t>2</w:t>
            </w:r>
            <w:r w:rsidR="00583D24">
              <w:rPr>
                <w:b/>
              </w:rPr>
              <w:t>9</w:t>
            </w:r>
            <w:r w:rsidRPr="0053668C">
              <w:rPr>
                <w:b/>
              </w:rPr>
              <w:t xml:space="preserve"> </w:t>
            </w:r>
            <w:r w:rsidR="00583D24">
              <w:rPr>
                <w:b/>
              </w:rPr>
              <w:t>сентября</w:t>
            </w:r>
            <w:r w:rsidRPr="0053668C">
              <w:rPr>
                <w:b/>
              </w:rPr>
              <w:t xml:space="preserve"> 2021 г.</w:t>
            </w:r>
            <w:proofErr w:type="gramStart"/>
            <w:r w:rsidRPr="0053668C">
              <w:rPr>
                <w:b/>
              </w:rPr>
              <w:t>,  11</w:t>
            </w:r>
            <w:proofErr w:type="gramEnd"/>
            <w:r w:rsidRPr="0053668C">
              <w:rPr>
                <w:b/>
              </w:rPr>
              <w:t xml:space="preserve"> ч. 00 мин. </w:t>
            </w:r>
            <w:r w:rsidRPr="0053668C">
              <w:t xml:space="preserve"> </w:t>
            </w:r>
            <w:proofErr w:type="gramStart"/>
            <w:r w:rsidRPr="0053668C">
              <w:t>по</w:t>
            </w:r>
            <w:proofErr w:type="gramEnd"/>
            <w:r w:rsidRPr="0053668C">
              <w:t xml:space="preserve"> московскому времени по адресу:  г. Майкоп, ул. </w:t>
            </w:r>
            <w:proofErr w:type="spellStart"/>
            <w:r w:rsidRPr="0053668C">
              <w:t>Краснооктябрьская</w:t>
            </w:r>
            <w:proofErr w:type="spellEnd"/>
            <w:r w:rsidRPr="0053668C">
              <w:t>, 21, Малый зал.</w:t>
            </w:r>
          </w:p>
        </w:tc>
      </w:tr>
      <w:tr w:rsidR="00EA32A3"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EA32A3" w:rsidRPr="0000384B" w:rsidRDefault="00EA32A3" w:rsidP="00EA32A3">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EA32A3" w:rsidRPr="0000384B" w:rsidRDefault="00EA32A3" w:rsidP="00EA32A3">
            <w:pPr>
              <w:keepNext/>
              <w:keepLines/>
              <w:widowControl w:val="0"/>
              <w:suppressLineNumbers/>
              <w:ind w:firstLine="214"/>
              <w:jc w:val="center"/>
            </w:pPr>
            <w:r w:rsidRPr="0000384B">
              <w:t>Критерий оценки и сопоставления предложений участников Конкурса</w:t>
            </w:r>
          </w:p>
          <w:p w:rsidR="00EA32A3" w:rsidRPr="0000384B" w:rsidRDefault="00EA32A3" w:rsidP="00EA32A3">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EA32A3" w:rsidRPr="00C4346D" w:rsidRDefault="00EA32A3" w:rsidP="00EA32A3">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EA32A3" w:rsidRPr="00C4346D" w:rsidRDefault="00EA32A3" w:rsidP="00EA32A3">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EA32A3" w:rsidRPr="00C4346D" w:rsidRDefault="00EA32A3" w:rsidP="00EA32A3">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EA32A3" w:rsidRPr="0000384B" w:rsidRDefault="00EA32A3" w:rsidP="00EA32A3">
            <w:r w:rsidRPr="00C4346D">
              <w:t xml:space="preserve">- наличие сведений о недобросовестности участия ранее в Конкурсе на право размещения НТО (уклонение от заключения Договора в период за 1 </w:t>
            </w:r>
            <w:r w:rsidRPr="00C4346D">
              <w:lastRenderedPageBreak/>
              <w:t>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8C6394" w:rsidRDefault="008C6394" w:rsidP="009127BA">
      <w:pPr>
        <w:jc w:val="right"/>
        <w:rPr>
          <w:b/>
        </w:rPr>
      </w:pPr>
    </w:p>
    <w:p w:rsidR="00A73A69" w:rsidRDefault="00A73A69" w:rsidP="009127BA">
      <w:pPr>
        <w:jc w:val="right"/>
        <w:rPr>
          <w:b/>
        </w:rPr>
      </w:pPr>
    </w:p>
    <w:p w:rsidR="00A73A69" w:rsidRDefault="00A73A69"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895A69" w:rsidRDefault="00895A69" w:rsidP="009127BA">
      <w:pPr>
        <w:jc w:val="right"/>
        <w:rPr>
          <w:b/>
        </w:rPr>
      </w:pPr>
    </w:p>
    <w:p w:rsidR="00895A69" w:rsidRDefault="00895A69" w:rsidP="009127BA">
      <w:pPr>
        <w:jc w:val="right"/>
        <w:rPr>
          <w:b/>
        </w:rPr>
      </w:pPr>
    </w:p>
    <w:p w:rsidR="00895A69" w:rsidRDefault="00895A69"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proofErr w:type="gramStart"/>
      <w:r w:rsidRPr="0015048B">
        <w:rPr>
          <w:b/>
        </w:rPr>
        <w:t>к</w:t>
      </w:r>
      <w:proofErr w:type="gramEnd"/>
      <w:r w:rsidRPr="0015048B">
        <w:rPr>
          <w:b/>
        </w:rPr>
        <w:t xml:space="preserve"> Конкурсной документации</w:t>
      </w:r>
    </w:p>
    <w:p w:rsidR="009127BA" w:rsidRDefault="009127BA" w:rsidP="009127BA">
      <w:pPr>
        <w:rPr>
          <w:b/>
          <w:bCs/>
          <w:sz w:val="28"/>
          <w:szCs w:val="28"/>
        </w:rPr>
      </w:pPr>
    </w:p>
    <w:p w:rsidR="00473F33" w:rsidRPr="00BB1385" w:rsidRDefault="00473F33" w:rsidP="00473F33">
      <w:pPr>
        <w:jc w:val="center"/>
        <w:outlineLvl w:val="0"/>
      </w:pPr>
      <w:r w:rsidRPr="00BB1385">
        <w:t>ФОРМА ДОГОВОРА</w:t>
      </w:r>
    </w:p>
    <w:p w:rsidR="00473F33" w:rsidRPr="00BB1385" w:rsidRDefault="00473F33" w:rsidP="00473F33">
      <w:pPr>
        <w:jc w:val="center"/>
        <w:outlineLvl w:val="0"/>
      </w:pPr>
      <w:proofErr w:type="gramStart"/>
      <w:r w:rsidRPr="00BB1385">
        <w:t>на</w:t>
      </w:r>
      <w:proofErr w:type="gramEnd"/>
      <w:r w:rsidRPr="00BB1385">
        <w:t xml:space="preserve"> размещение нестационарного торгового объекта</w:t>
      </w:r>
    </w:p>
    <w:p w:rsidR="00473F33" w:rsidRPr="00BB1385" w:rsidRDefault="00473F33" w:rsidP="00473F33">
      <w:pPr>
        <w:jc w:val="center"/>
        <w:outlineLvl w:val="0"/>
      </w:pPr>
    </w:p>
    <w:p w:rsidR="00473F33" w:rsidRPr="00BB1385" w:rsidRDefault="00473F33" w:rsidP="00473F3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473F33" w:rsidRPr="00BB1385" w:rsidRDefault="00473F33" w:rsidP="00473F33">
      <w:pPr>
        <w:outlineLvl w:val="0"/>
      </w:pPr>
    </w:p>
    <w:p w:rsidR="00AE3968" w:rsidRPr="00462074" w:rsidRDefault="00AE3968" w:rsidP="00AE3968">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AE3968" w:rsidRPr="00462074" w:rsidRDefault="00AE3968" w:rsidP="00AE3968">
      <w:pPr>
        <w:pStyle w:val="21"/>
        <w:ind w:firstLine="720"/>
        <w:jc w:val="both"/>
        <w:rPr>
          <w:sz w:val="24"/>
          <w:szCs w:val="24"/>
        </w:rPr>
      </w:pPr>
    </w:p>
    <w:p w:rsidR="00AE3968" w:rsidRDefault="00AE3968" w:rsidP="00AE3968">
      <w:pPr>
        <w:numPr>
          <w:ilvl w:val="0"/>
          <w:numId w:val="4"/>
        </w:numPr>
        <w:suppressAutoHyphens/>
        <w:jc w:val="center"/>
        <w:rPr>
          <w:b/>
        </w:rPr>
      </w:pPr>
      <w:r>
        <w:rPr>
          <w:b/>
        </w:rPr>
        <w:t>Предмет Д</w:t>
      </w:r>
      <w:r w:rsidRPr="00462074">
        <w:rPr>
          <w:b/>
        </w:rPr>
        <w:t>оговора</w:t>
      </w:r>
    </w:p>
    <w:p w:rsidR="00AE3968" w:rsidRPr="00462074" w:rsidRDefault="00AE3968" w:rsidP="00AE3968">
      <w:pPr>
        <w:suppressAutoHyphens/>
        <w:ind w:left="720"/>
        <w:rPr>
          <w:b/>
        </w:rPr>
      </w:pPr>
    </w:p>
    <w:p w:rsidR="00AE3968" w:rsidRPr="00462074" w:rsidRDefault="00AE3968" w:rsidP="00AE3968">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AE3968" w:rsidRPr="00462074" w:rsidRDefault="00AE3968" w:rsidP="00AE3968">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AE3968" w:rsidRPr="00462074" w:rsidRDefault="00AE3968" w:rsidP="00AE3968">
      <w:pPr>
        <w:pStyle w:val="aa"/>
        <w:ind w:left="0" w:hanging="360"/>
      </w:pPr>
      <w:r>
        <w:t xml:space="preserve">           </w:t>
      </w:r>
      <w:r w:rsidRPr="00462074">
        <w:t>- наименование объекта ___________________________________________________</w:t>
      </w:r>
    </w:p>
    <w:p w:rsidR="00AE3968" w:rsidRPr="00462074" w:rsidRDefault="00AE3968" w:rsidP="00AE3968">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AE3968" w:rsidRPr="00462074" w:rsidRDefault="00AE3968" w:rsidP="00AE3968">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AE3968" w:rsidRPr="00462074" w:rsidRDefault="00AE3968" w:rsidP="00AE3968">
      <w:pPr>
        <w:pStyle w:val="aa"/>
        <w:ind w:left="0" w:hanging="360"/>
      </w:pPr>
      <w:r>
        <w:t xml:space="preserve">          </w:t>
      </w:r>
      <w:r w:rsidRPr="00462074">
        <w:t>-место расположения объекта ___________________________________________________________</w:t>
      </w:r>
    </w:p>
    <w:p w:rsidR="00AE3968" w:rsidRPr="00462074" w:rsidRDefault="00AE3968" w:rsidP="00AE3968">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AE3968" w:rsidRPr="00462074" w:rsidRDefault="00AE3968" w:rsidP="00AE3968">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AE3968" w:rsidRPr="00101250" w:rsidRDefault="00AE3968" w:rsidP="00AE3968">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AE3968" w:rsidRDefault="00AE3968" w:rsidP="00AE3968">
      <w:pPr>
        <w:pStyle w:val="a4"/>
        <w:rPr>
          <w:b/>
          <w:bCs/>
          <w:sz w:val="22"/>
          <w:szCs w:val="22"/>
        </w:rPr>
      </w:pPr>
    </w:p>
    <w:p w:rsidR="00AE3968" w:rsidRPr="00063837" w:rsidRDefault="00AE3968" w:rsidP="00AE3968">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AE3968" w:rsidRPr="008B6C70" w:rsidRDefault="00AE3968" w:rsidP="00AE3968">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AE3968" w:rsidRPr="008B6C70" w:rsidRDefault="00AE3968" w:rsidP="00AE3968">
      <w:r>
        <w:t xml:space="preserve">    Цена договора является тве</w:t>
      </w:r>
      <w:r w:rsidRPr="008B6C70">
        <w:t xml:space="preserve">рдой и не подлежит изменению. </w:t>
      </w:r>
    </w:p>
    <w:p w:rsidR="00AE3968" w:rsidRPr="00E4498C" w:rsidRDefault="00AE3968" w:rsidP="00AE3968">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AE3968" w:rsidRPr="00E4498C" w:rsidRDefault="00AE3968" w:rsidP="00AE3968">
      <w:pPr>
        <w:autoSpaceDE w:val="0"/>
        <w:autoSpaceDN w:val="0"/>
        <w:adjustRightInd w:val="0"/>
        <w:outlineLvl w:val="1"/>
      </w:pPr>
      <w:r w:rsidRPr="00E4498C">
        <w:lastRenderedPageBreak/>
        <w:t>___________________________________________________________________________</w:t>
      </w:r>
    </w:p>
    <w:p w:rsidR="00AE3968" w:rsidRPr="00E4498C" w:rsidRDefault="00AE3968" w:rsidP="00AE3968">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AE3968" w:rsidRDefault="00AE3968" w:rsidP="00AE3968">
      <w:pPr>
        <w:autoSpaceDE w:val="0"/>
        <w:autoSpaceDN w:val="0"/>
        <w:adjustRightInd w:val="0"/>
        <w:outlineLvl w:val="1"/>
      </w:pPr>
    </w:p>
    <w:p w:rsidR="00AE3968" w:rsidRPr="00FF0894" w:rsidRDefault="00AE3968" w:rsidP="00AE3968">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50307" w:rsidRDefault="00050307" w:rsidP="00050307">
      <w:pPr>
        <w:autoSpaceDE w:val="0"/>
        <w:autoSpaceDN w:val="0"/>
        <w:adjustRightInd w:val="0"/>
        <w:ind w:firstLine="540"/>
      </w:pPr>
      <w:r>
        <w:t>УФК по Республике Адыгея (Администрация муниципального образования «Город Майкоп» л/с 04763001830)</w:t>
      </w:r>
    </w:p>
    <w:p w:rsidR="00050307" w:rsidRDefault="00050307" w:rsidP="00050307">
      <w:pPr>
        <w:autoSpaceDE w:val="0"/>
        <w:autoSpaceDN w:val="0"/>
        <w:adjustRightInd w:val="0"/>
        <w:ind w:firstLine="540"/>
      </w:pPr>
      <w:r>
        <w:t>КПП 010501001</w:t>
      </w:r>
    </w:p>
    <w:p w:rsidR="00050307" w:rsidRDefault="00050307" w:rsidP="00050307">
      <w:pPr>
        <w:autoSpaceDE w:val="0"/>
        <w:autoSpaceDN w:val="0"/>
        <w:adjustRightInd w:val="0"/>
        <w:ind w:firstLine="540"/>
      </w:pPr>
      <w:r>
        <w:t>ИНН 0105038964</w:t>
      </w:r>
    </w:p>
    <w:p w:rsidR="00050307" w:rsidRDefault="00050307" w:rsidP="00050307">
      <w:pPr>
        <w:autoSpaceDE w:val="0"/>
        <w:autoSpaceDN w:val="0"/>
        <w:adjustRightInd w:val="0"/>
        <w:ind w:firstLine="540"/>
      </w:pPr>
      <w:r>
        <w:t>Р/с 40101810803490010004</w:t>
      </w:r>
    </w:p>
    <w:p w:rsidR="00050307" w:rsidRDefault="00050307" w:rsidP="00050307">
      <w:pPr>
        <w:autoSpaceDE w:val="0"/>
        <w:autoSpaceDN w:val="0"/>
        <w:adjustRightInd w:val="0"/>
        <w:ind w:firstLine="540"/>
      </w:pPr>
      <w:r>
        <w:t>БИК 047908001</w:t>
      </w:r>
    </w:p>
    <w:p w:rsidR="00050307" w:rsidRDefault="00050307" w:rsidP="00050307">
      <w:pPr>
        <w:autoSpaceDE w:val="0"/>
        <w:autoSpaceDN w:val="0"/>
        <w:adjustRightInd w:val="0"/>
        <w:ind w:firstLine="540"/>
      </w:pPr>
      <w:r>
        <w:t>ОКТМО 79701000</w:t>
      </w:r>
    </w:p>
    <w:p w:rsidR="00050307" w:rsidRDefault="00050307" w:rsidP="00050307">
      <w:pPr>
        <w:autoSpaceDE w:val="0"/>
        <w:autoSpaceDN w:val="0"/>
        <w:adjustRightInd w:val="0"/>
        <w:ind w:firstLine="540"/>
      </w:pPr>
      <w:r>
        <w:t>Отделение- НБ Республика Адыгея г. Майкоп</w:t>
      </w:r>
    </w:p>
    <w:p w:rsidR="00050307" w:rsidRDefault="00050307" w:rsidP="00050307">
      <w:pPr>
        <w:autoSpaceDE w:val="0"/>
        <w:autoSpaceDN w:val="0"/>
        <w:adjustRightInd w:val="0"/>
        <w:ind w:firstLine="540"/>
      </w:pPr>
      <w:r>
        <w:t>В назначении платежа в платежном поручении указать код дохода: 91311109044040100120.</w:t>
      </w:r>
    </w:p>
    <w:p w:rsidR="00A74E17" w:rsidRDefault="00AE3968" w:rsidP="00A74E17">
      <w:pPr>
        <w:ind w:left="426" w:hanging="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rsidR="00A74E17">
        <w:t>ого</w:t>
      </w:r>
      <w:proofErr w:type="gramEnd"/>
      <w:r w:rsidR="00A74E17">
        <w:t xml:space="preserve"> объекта возникает с момента</w:t>
      </w:r>
    </w:p>
    <w:p w:rsidR="00A74E17" w:rsidRDefault="00AE3968" w:rsidP="00A74E17">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rsidR="00A74E17">
        <w:t xml:space="preserve"> настоящего</w:t>
      </w:r>
    </w:p>
    <w:p w:rsidR="00AE3968" w:rsidRPr="00462074" w:rsidRDefault="00AE3968" w:rsidP="00A74E17">
      <w:pPr>
        <w:ind w:left="426" w:hanging="426"/>
      </w:pPr>
      <w:r>
        <w:t>Д</w:t>
      </w:r>
      <w:r w:rsidRPr="00462074">
        <w:t>оговора.</w:t>
      </w:r>
    </w:p>
    <w:p w:rsidR="00AE3968" w:rsidRPr="00462074" w:rsidRDefault="00AE3968" w:rsidP="00AE3968">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AE3968" w:rsidRPr="00151492" w:rsidRDefault="00AE3968" w:rsidP="00AE3968">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AE3968" w:rsidRDefault="00AE3968" w:rsidP="00AE3968">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AE3968" w:rsidRDefault="00AE3968" w:rsidP="00AE3968"/>
    <w:p w:rsidR="00AE3968" w:rsidRPr="008B6C70" w:rsidRDefault="00AE3968" w:rsidP="00AE3968">
      <w:pPr>
        <w:jc w:val="center"/>
        <w:rPr>
          <w:b/>
          <w:bCs/>
        </w:rPr>
      </w:pPr>
      <w:r w:rsidRPr="008B6C70">
        <w:rPr>
          <w:b/>
          <w:bCs/>
        </w:rPr>
        <w:t>3. Требования по эксплуатации нестационарного торгового объекта</w:t>
      </w:r>
    </w:p>
    <w:p w:rsidR="00AE3968" w:rsidRPr="008B6C70" w:rsidRDefault="00AE3968" w:rsidP="00AE3968">
      <w:pPr>
        <w:tabs>
          <w:tab w:val="left" w:pos="186"/>
        </w:tabs>
        <w:spacing w:after="60"/>
        <w:ind w:firstLine="360"/>
        <w:rPr>
          <w:b/>
        </w:rPr>
      </w:pPr>
    </w:p>
    <w:p w:rsidR="00AE3968" w:rsidRPr="00C8067B" w:rsidRDefault="00AE3968" w:rsidP="00AE3968">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AE3968" w:rsidRPr="00C8067B" w:rsidRDefault="00AE3968" w:rsidP="00AE3968">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AE3968" w:rsidRPr="00C8067B" w:rsidRDefault="00AE3968" w:rsidP="00AE3968">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AE3968" w:rsidRPr="00C8067B" w:rsidRDefault="00AE3968" w:rsidP="00AE3968">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AE3968" w:rsidRPr="00C8067B" w:rsidRDefault="00AE3968" w:rsidP="00AE3968">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AE3968" w:rsidRPr="00C8067B" w:rsidRDefault="00AE3968" w:rsidP="00AE3968">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AE3968" w:rsidRPr="00C8067B" w:rsidRDefault="00AE3968" w:rsidP="00AE3968">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AE3968" w:rsidRPr="00C8067B" w:rsidRDefault="00AE3968" w:rsidP="00AE3968">
      <w:pPr>
        <w:ind w:firstLine="342"/>
      </w:pPr>
      <w:r>
        <w:rPr>
          <w:b/>
        </w:rPr>
        <w:lastRenderedPageBreak/>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AE3968" w:rsidRPr="00C8067B" w:rsidRDefault="00AE3968" w:rsidP="00AE3968">
      <w:pPr>
        <w:ind w:firstLine="342"/>
      </w:pPr>
      <w:r>
        <w:t>- Д</w:t>
      </w:r>
      <w:r w:rsidRPr="00C8067B">
        <w:t xml:space="preserve">оговор на право размещения </w:t>
      </w:r>
      <w:proofErr w:type="gramStart"/>
      <w:r w:rsidRPr="00C8067B">
        <w:t>нестационарного  объекта</w:t>
      </w:r>
      <w:proofErr w:type="gramEnd"/>
      <w:r w:rsidRPr="00C8067B">
        <w:t xml:space="preserve"> мелкорозничной торговли;</w:t>
      </w:r>
    </w:p>
    <w:p w:rsidR="00AE3968" w:rsidRPr="00C8067B" w:rsidRDefault="00AE3968" w:rsidP="00AE3968">
      <w:pPr>
        <w:ind w:firstLine="342"/>
      </w:pPr>
      <w:r w:rsidRPr="00C8067B">
        <w:t>- документы, указывающие источник поступления и подтверждающие качество и безопасность реализуемой продукции;</w:t>
      </w:r>
    </w:p>
    <w:p w:rsidR="00AE3968" w:rsidRPr="00C8067B" w:rsidRDefault="00AE3968" w:rsidP="00AE3968">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AE3968" w:rsidRPr="00C8067B" w:rsidRDefault="00AE3968" w:rsidP="00AE3968">
      <w:pPr>
        <w:ind w:firstLine="342"/>
      </w:pPr>
      <w:r w:rsidRPr="00C8067B">
        <w:t>- журнал учета мероприятий по контролю;</w:t>
      </w:r>
    </w:p>
    <w:p w:rsidR="00AE3968" w:rsidRPr="00C8067B" w:rsidRDefault="00AE3968" w:rsidP="00AE3968">
      <w:pPr>
        <w:ind w:firstLine="342"/>
      </w:pPr>
      <w:r w:rsidRPr="00C8067B">
        <w:t>- договоры на вывоз твердых бытовых отходов;</w:t>
      </w:r>
    </w:p>
    <w:p w:rsidR="00AE3968" w:rsidRPr="00C8067B" w:rsidRDefault="00AE3968" w:rsidP="00AE3968">
      <w:pPr>
        <w:ind w:firstLine="342"/>
      </w:pPr>
      <w:r>
        <w:t>О</w:t>
      </w:r>
      <w:r w:rsidRPr="00C8067B">
        <w:t>бъекты должны быть оснащены: аптечкой первой помощи, неснижаемым запасом моющих и дезинфицирующих средств;</w:t>
      </w:r>
    </w:p>
    <w:p w:rsidR="00AE3968" w:rsidRPr="00C8067B" w:rsidRDefault="00AE3968" w:rsidP="00AE3968">
      <w:pPr>
        <w:ind w:firstLine="342"/>
      </w:pPr>
      <w:r>
        <w:t>Р</w:t>
      </w:r>
      <w:r w:rsidRPr="00C8067B">
        <w:t>аботники обязаны:</w:t>
      </w:r>
    </w:p>
    <w:p w:rsidR="00AE3968" w:rsidRPr="00C8067B" w:rsidRDefault="00AE3968" w:rsidP="00AE3968">
      <w:pPr>
        <w:ind w:firstLine="342"/>
      </w:pPr>
      <w:r w:rsidRPr="00C8067B">
        <w:t>- руководствоваться требованиями санитарного законодательства;</w:t>
      </w:r>
    </w:p>
    <w:p w:rsidR="00AE3968" w:rsidRPr="00C8067B" w:rsidRDefault="00AE3968" w:rsidP="00AE3968">
      <w:pPr>
        <w:ind w:firstLine="342"/>
      </w:pPr>
      <w:r w:rsidRPr="00C8067B">
        <w:t>- содержать объект, торговое оборудование, инвентарь в чистоте;</w:t>
      </w:r>
    </w:p>
    <w:p w:rsidR="00AE3968" w:rsidRPr="00C8067B" w:rsidRDefault="00AE3968" w:rsidP="00AE3968">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AE3968" w:rsidRPr="00C8067B" w:rsidRDefault="00AE3968" w:rsidP="00AE3968">
      <w:pPr>
        <w:pStyle w:val="aa"/>
        <w:tabs>
          <w:tab w:val="left" w:pos="900"/>
        </w:tabs>
        <w:spacing w:after="0"/>
        <w:ind w:left="0" w:firstLine="342"/>
      </w:pPr>
      <w:r w:rsidRPr="00C8067B">
        <w:t>- иметь документы, подтверждающие квалификацию (аттестаты, свидетельства);</w:t>
      </w:r>
    </w:p>
    <w:p w:rsidR="00AE3968" w:rsidRPr="00C8067B" w:rsidRDefault="00AE3968" w:rsidP="00AE3968">
      <w:pPr>
        <w:ind w:firstLine="342"/>
      </w:pPr>
      <w:r w:rsidRPr="00C8067B">
        <w:t>- соблюдать правила личной гигиены и санитарного содержания прилегающей территории;</w:t>
      </w:r>
    </w:p>
    <w:p w:rsidR="00AE3968" w:rsidRPr="00C8067B" w:rsidRDefault="00AE3968" w:rsidP="00AE3968">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AE3968" w:rsidRPr="00C8067B" w:rsidRDefault="00AE3968" w:rsidP="00AE3968">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AE3968" w:rsidRPr="00C8067B" w:rsidRDefault="00AE3968" w:rsidP="00AE3968">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AE3968" w:rsidRDefault="00AE3968" w:rsidP="00AE3968">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AE3968" w:rsidRPr="00740BC4" w:rsidRDefault="00AE3968" w:rsidP="00AE3968"/>
    <w:p w:rsidR="00AE3968" w:rsidRPr="00C8067B" w:rsidRDefault="00AE3968" w:rsidP="00AE3968">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AE3968" w:rsidRDefault="00AE3968" w:rsidP="00AE3968">
      <w:pPr>
        <w:rPr>
          <w:b/>
          <w:bCs/>
        </w:rPr>
      </w:pPr>
    </w:p>
    <w:p w:rsidR="00AE3968" w:rsidRPr="00C8067B" w:rsidRDefault="00AE3968" w:rsidP="00AE3968">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AE3968" w:rsidRPr="00877E8E" w:rsidRDefault="00AE3968" w:rsidP="00AE3968">
      <w:pPr>
        <w:rPr>
          <w:b/>
          <w:bCs/>
        </w:rPr>
      </w:pPr>
      <w:r>
        <w:rPr>
          <w:b/>
          <w:bCs/>
        </w:rPr>
        <w:t xml:space="preserve">      </w:t>
      </w:r>
      <w:r w:rsidRPr="00877E8E">
        <w:rPr>
          <w:b/>
          <w:bCs/>
        </w:rPr>
        <w:t>4.2. Администрация имеет право:</w:t>
      </w:r>
    </w:p>
    <w:p w:rsidR="00AE3968" w:rsidRPr="00877E8E" w:rsidRDefault="00AE3968" w:rsidP="00AE3968">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AE3968" w:rsidRPr="00877E8E" w:rsidRDefault="00AE3968" w:rsidP="00AE3968">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AE3968" w:rsidRPr="00877E8E" w:rsidRDefault="00AE3968" w:rsidP="00AE3968">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AE3968" w:rsidRPr="00877E8E" w:rsidRDefault="00AE3968" w:rsidP="00AE3968">
      <w:pPr>
        <w:rPr>
          <w:b/>
          <w:bCs/>
        </w:rPr>
      </w:pPr>
      <w:r>
        <w:rPr>
          <w:b/>
          <w:bCs/>
        </w:rPr>
        <w:t xml:space="preserve">       </w:t>
      </w:r>
      <w:r w:rsidRPr="00877E8E">
        <w:rPr>
          <w:b/>
          <w:bCs/>
        </w:rPr>
        <w:t>4.3. Предприятие обязуется:</w:t>
      </w:r>
    </w:p>
    <w:p w:rsidR="00AE3968" w:rsidRPr="00C8067B" w:rsidRDefault="00AE3968" w:rsidP="00AE3968">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AE3968" w:rsidRPr="00C8067B" w:rsidRDefault="00AE3968" w:rsidP="00AE3968">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AE3968" w:rsidRPr="00C8067B" w:rsidRDefault="00AE3968" w:rsidP="00AE3968">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AE3968" w:rsidRPr="00C8067B" w:rsidRDefault="00AE3968" w:rsidP="00AE3968">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AE3968" w:rsidRPr="00C8067B" w:rsidRDefault="00AE3968" w:rsidP="00AE3968">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AE3968" w:rsidRPr="00877E8E" w:rsidRDefault="00AE3968" w:rsidP="00AE3968">
      <w:r>
        <w:rPr>
          <w:b/>
          <w:kern w:val="28"/>
        </w:rPr>
        <w:lastRenderedPageBreak/>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AE3968" w:rsidRPr="00877E8E" w:rsidRDefault="00AE3968" w:rsidP="00AE3968">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AE3968" w:rsidRPr="00877E8E" w:rsidRDefault="00AE3968" w:rsidP="00AE3968">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AE3968" w:rsidRPr="00877E8E" w:rsidRDefault="00AE3968" w:rsidP="00AE3968">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AE3968" w:rsidRPr="00877E8E" w:rsidRDefault="00AE3968" w:rsidP="00AE3968">
      <w:pPr>
        <w:rPr>
          <w:b/>
          <w:bCs/>
        </w:rPr>
      </w:pPr>
      <w:r>
        <w:rPr>
          <w:b/>
          <w:bCs/>
        </w:rPr>
        <w:t xml:space="preserve">      </w:t>
      </w:r>
      <w:r w:rsidRPr="00877E8E">
        <w:rPr>
          <w:b/>
          <w:bCs/>
        </w:rPr>
        <w:t>4.4. Предприятие имеет право:</w:t>
      </w:r>
    </w:p>
    <w:p w:rsidR="00AE3968" w:rsidRPr="00877E8E" w:rsidRDefault="00AE3968" w:rsidP="00AE3968">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AE3968" w:rsidRPr="00877E8E" w:rsidRDefault="00AE3968" w:rsidP="00AE3968">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AE3968" w:rsidRPr="00877E8E" w:rsidRDefault="00AE3968" w:rsidP="00AE3968">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AE3968" w:rsidRPr="00877E8E" w:rsidRDefault="00AE3968" w:rsidP="00AE3968">
      <w:pPr>
        <w:jc w:val="center"/>
        <w:rPr>
          <w:b/>
        </w:rPr>
      </w:pPr>
      <w:r w:rsidRPr="00877E8E">
        <w:rPr>
          <w:b/>
        </w:rPr>
        <w:t>5. Действия обстоятельств непреодолимой силы</w:t>
      </w:r>
    </w:p>
    <w:p w:rsidR="00AE3968" w:rsidRPr="00877E8E" w:rsidRDefault="00AE3968" w:rsidP="00AE3968">
      <w:pPr>
        <w:tabs>
          <w:tab w:val="left" w:pos="2002"/>
        </w:tabs>
        <w:rPr>
          <w:b/>
          <w:bCs/>
        </w:rPr>
      </w:pPr>
      <w:r>
        <w:rPr>
          <w:b/>
          <w:bCs/>
        </w:rPr>
        <w:tab/>
      </w:r>
    </w:p>
    <w:p w:rsidR="00AE3968" w:rsidRPr="00877E8E" w:rsidRDefault="00AE3968" w:rsidP="00AE3968">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AE3968" w:rsidRPr="00877E8E" w:rsidRDefault="00AE3968" w:rsidP="00AE3968">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AE3968" w:rsidRPr="00877E8E" w:rsidRDefault="00AE3968" w:rsidP="00AE3968">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AE3968" w:rsidRPr="00877E8E" w:rsidRDefault="00AE3968" w:rsidP="00AE3968"/>
    <w:p w:rsidR="00AE3968" w:rsidRPr="00877E8E" w:rsidRDefault="00AE3968" w:rsidP="00AE3968">
      <w:pPr>
        <w:jc w:val="center"/>
        <w:rPr>
          <w:b/>
        </w:rPr>
      </w:pPr>
      <w:r w:rsidRPr="00877E8E">
        <w:rPr>
          <w:b/>
        </w:rPr>
        <w:t>6. Порядок разрешения споров</w:t>
      </w:r>
    </w:p>
    <w:p w:rsidR="00AE3968" w:rsidRPr="00877E8E" w:rsidRDefault="00AE3968" w:rsidP="00AE3968">
      <w:pPr>
        <w:rPr>
          <w:b/>
          <w:bCs/>
        </w:rPr>
      </w:pPr>
    </w:p>
    <w:p w:rsidR="00AE3968" w:rsidRPr="00877E8E" w:rsidRDefault="00AE3968" w:rsidP="00AE3968">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AE3968" w:rsidRPr="00101250" w:rsidRDefault="00AE3968" w:rsidP="00AE3968">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AE3968" w:rsidRDefault="00AE3968" w:rsidP="00AE3968">
      <w:pPr>
        <w:pStyle w:val="a4"/>
        <w:ind w:right="-850"/>
        <w:jc w:val="center"/>
        <w:rPr>
          <w:b/>
          <w:sz w:val="24"/>
          <w:lang w:val="ru-RU"/>
        </w:rPr>
      </w:pPr>
    </w:p>
    <w:p w:rsidR="00AE3968" w:rsidRDefault="00AE3968" w:rsidP="00AE3968">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AE3968" w:rsidRPr="00877E8E" w:rsidRDefault="00AE3968" w:rsidP="00AE3968">
      <w:pPr>
        <w:pStyle w:val="a4"/>
        <w:ind w:right="-850"/>
        <w:jc w:val="center"/>
        <w:rPr>
          <w:b/>
          <w:sz w:val="24"/>
        </w:rPr>
      </w:pPr>
    </w:p>
    <w:p w:rsidR="00AE3968" w:rsidRPr="00877E8E" w:rsidRDefault="00AE3968" w:rsidP="00AE3968">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AE3968" w:rsidRPr="00877E8E" w:rsidRDefault="00AE3968" w:rsidP="00AE3968">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AE3968" w:rsidRPr="00877E8E" w:rsidRDefault="00AE3968" w:rsidP="00AE3968">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AE3968" w:rsidRDefault="00AE3968" w:rsidP="00AE3968">
      <w:pPr>
        <w:pStyle w:val="a4"/>
        <w:rPr>
          <w:sz w:val="24"/>
        </w:rPr>
      </w:pPr>
      <w:r>
        <w:rPr>
          <w:b/>
          <w:bCs/>
          <w:sz w:val="24"/>
        </w:rPr>
        <w:lastRenderedPageBreak/>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AE3968" w:rsidRDefault="00AE3968" w:rsidP="00AE3968">
      <w:pPr>
        <w:pStyle w:val="a4"/>
        <w:ind w:right="-850"/>
        <w:jc w:val="center"/>
        <w:rPr>
          <w:b/>
          <w:bCs/>
          <w:sz w:val="24"/>
        </w:rPr>
      </w:pPr>
      <w:r w:rsidRPr="00877E8E">
        <w:rPr>
          <w:b/>
          <w:bCs/>
          <w:sz w:val="24"/>
        </w:rPr>
        <w:t>8. Заключительные положения</w:t>
      </w:r>
    </w:p>
    <w:p w:rsidR="00AE3968" w:rsidRPr="00877E8E" w:rsidRDefault="00AE3968" w:rsidP="00AE3968">
      <w:pPr>
        <w:pStyle w:val="a4"/>
        <w:ind w:right="-850"/>
        <w:jc w:val="center"/>
        <w:rPr>
          <w:b/>
          <w:bCs/>
          <w:sz w:val="24"/>
        </w:rPr>
      </w:pPr>
    </w:p>
    <w:p w:rsidR="00AE3968" w:rsidRDefault="00AE3968" w:rsidP="00AE3968">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473F33" w:rsidRPr="00877E8E" w:rsidRDefault="00473F33" w:rsidP="00473F3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473F33" w:rsidTr="00492902">
        <w:tc>
          <w:tcPr>
            <w:tcW w:w="4280" w:type="dxa"/>
          </w:tcPr>
          <w:p w:rsidR="00473F33" w:rsidRPr="00ED0256" w:rsidRDefault="00473F33" w:rsidP="00492902">
            <w:pPr>
              <w:pStyle w:val="a4"/>
              <w:snapToGrid w:val="0"/>
              <w:jc w:val="center"/>
              <w:rPr>
                <w:b/>
                <w:bCs/>
                <w:sz w:val="24"/>
              </w:rPr>
            </w:pPr>
          </w:p>
          <w:p w:rsidR="00473F33" w:rsidRPr="00ED0256" w:rsidRDefault="00473F33" w:rsidP="00492902">
            <w:pPr>
              <w:pStyle w:val="a4"/>
              <w:snapToGrid w:val="0"/>
              <w:jc w:val="center"/>
              <w:rPr>
                <w:b/>
                <w:bCs/>
                <w:sz w:val="24"/>
              </w:rPr>
            </w:pPr>
            <w:r w:rsidRPr="00ED0256">
              <w:rPr>
                <w:b/>
                <w:bCs/>
                <w:sz w:val="24"/>
              </w:rPr>
              <w:t>«Администрация»</w:t>
            </w:r>
          </w:p>
          <w:p w:rsidR="00ED0256" w:rsidRPr="00ED0256" w:rsidRDefault="00ED0256" w:rsidP="00ED0256">
            <w:pPr>
              <w:autoSpaceDE w:val="0"/>
              <w:autoSpaceDN w:val="0"/>
              <w:adjustRightInd w:val="0"/>
              <w:outlineLvl w:val="1"/>
            </w:pPr>
            <w:r w:rsidRPr="00ED0256">
              <w:t xml:space="preserve">УФК по Республике Адыгея (Администрация муниципального образования «Город Майкоп» </w:t>
            </w:r>
          </w:p>
          <w:p w:rsidR="00ED0256" w:rsidRPr="00ED0256" w:rsidRDefault="00ED0256" w:rsidP="00ED0256">
            <w:pPr>
              <w:autoSpaceDE w:val="0"/>
              <w:autoSpaceDN w:val="0"/>
              <w:adjustRightInd w:val="0"/>
              <w:outlineLvl w:val="1"/>
            </w:pPr>
            <w:proofErr w:type="gramStart"/>
            <w:r w:rsidRPr="00ED0256">
              <w:t>л</w:t>
            </w:r>
            <w:proofErr w:type="gramEnd"/>
            <w:r w:rsidRPr="00ED0256">
              <w:t>/с 04763001830)</w:t>
            </w:r>
          </w:p>
          <w:p w:rsidR="00ED0256" w:rsidRPr="00ED0256" w:rsidRDefault="00ED0256" w:rsidP="00ED0256">
            <w:pPr>
              <w:autoSpaceDE w:val="0"/>
              <w:autoSpaceDN w:val="0"/>
              <w:adjustRightInd w:val="0"/>
              <w:outlineLvl w:val="1"/>
            </w:pPr>
            <w:r w:rsidRPr="00ED0256">
              <w:t>КПП 010501001</w:t>
            </w:r>
          </w:p>
          <w:p w:rsidR="00ED0256" w:rsidRPr="00ED0256" w:rsidRDefault="00ED0256" w:rsidP="00ED0256">
            <w:pPr>
              <w:autoSpaceDE w:val="0"/>
              <w:autoSpaceDN w:val="0"/>
              <w:adjustRightInd w:val="0"/>
              <w:outlineLvl w:val="1"/>
            </w:pPr>
            <w:r w:rsidRPr="00ED0256">
              <w:t>ИНН 0105038964</w:t>
            </w:r>
          </w:p>
          <w:p w:rsidR="00ED0256" w:rsidRPr="00ED0256" w:rsidRDefault="00ED0256" w:rsidP="00ED0256">
            <w:pPr>
              <w:autoSpaceDE w:val="0"/>
              <w:autoSpaceDN w:val="0"/>
              <w:adjustRightInd w:val="0"/>
              <w:outlineLvl w:val="1"/>
            </w:pPr>
            <w:r w:rsidRPr="00ED0256">
              <w:t>Р/с 03100643000000017600</w:t>
            </w:r>
          </w:p>
          <w:p w:rsidR="00ED0256" w:rsidRPr="00ED0256" w:rsidRDefault="00ED0256" w:rsidP="00ED0256">
            <w:pPr>
              <w:autoSpaceDE w:val="0"/>
              <w:autoSpaceDN w:val="0"/>
              <w:adjustRightInd w:val="0"/>
              <w:outlineLvl w:val="1"/>
            </w:pPr>
            <w:r w:rsidRPr="00ED0256">
              <w:t>БИК 017908101</w:t>
            </w:r>
          </w:p>
          <w:p w:rsidR="00ED0256" w:rsidRPr="00ED0256" w:rsidRDefault="00ED0256" w:rsidP="00ED0256">
            <w:pPr>
              <w:autoSpaceDE w:val="0"/>
              <w:autoSpaceDN w:val="0"/>
              <w:adjustRightInd w:val="0"/>
              <w:outlineLvl w:val="1"/>
            </w:pPr>
            <w:r w:rsidRPr="00ED0256">
              <w:t>ОКТМО 79701000</w:t>
            </w:r>
          </w:p>
          <w:p w:rsidR="00ED0256" w:rsidRPr="00ED0256" w:rsidRDefault="00ED0256" w:rsidP="00ED0256">
            <w:pPr>
              <w:autoSpaceDE w:val="0"/>
              <w:autoSpaceDN w:val="0"/>
              <w:adjustRightInd w:val="0"/>
              <w:outlineLvl w:val="1"/>
            </w:pPr>
            <w:r w:rsidRPr="00ED0256">
              <w:t xml:space="preserve">ОТДЕЛЕНИЕ-НБ РЕСПУБЛИКА АДЫГЕЯ БАНКА РОССИИ//УФК по Республике Адыгея г. Майкоп           </w:t>
            </w:r>
          </w:p>
          <w:p w:rsidR="00ED0256" w:rsidRPr="00ED0256" w:rsidRDefault="00ED0256" w:rsidP="00ED0256">
            <w:pPr>
              <w:autoSpaceDE w:val="0"/>
              <w:autoSpaceDN w:val="0"/>
              <w:adjustRightInd w:val="0"/>
              <w:outlineLvl w:val="1"/>
            </w:pPr>
            <w:r w:rsidRPr="00ED0256">
              <w:t>Единый казначейский счет: 40102810145370000066</w:t>
            </w:r>
          </w:p>
          <w:p w:rsidR="00ED0256" w:rsidRPr="00ED0256" w:rsidRDefault="00ED0256" w:rsidP="00ED0256">
            <w:pPr>
              <w:autoSpaceDE w:val="0"/>
              <w:autoSpaceDN w:val="0"/>
              <w:adjustRightInd w:val="0"/>
              <w:outlineLvl w:val="1"/>
            </w:pPr>
            <w:r w:rsidRPr="00ED0256">
              <w:t>В назначении платежа в платежном поручении указать код дохода: 91311109044040100120</w:t>
            </w:r>
            <w:r w:rsidR="00473F33" w:rsidRPr="00ED0256">
              <w:t xml:space="preserve"> </w:t>
            </w:r>
          </w:p>
          <w:p w:rsidR="00473F33" w:rsidRPr="00ED0256" w:rsidRDefault="00473F33" w:rsidP="00ED0256">
            <w:pPr>
              <w:autoSpaceDE w:val="0"/>
              <w:autoSpaceDN w:val="0"/>
              <w:adjustRightInd w:val="0"/>
              <w:outlineLvl w:val="1"/>
              <w:rPr>
                <w:b/>
                <w:bCs/>
              </w:rPr>
            </w:pPr>
            <w:r w:rsidRPr="00ED0256">
              <w:rPr>
                <w:b/>
                <w:bCs/>
              </w:rPr>
              <w:tab/>
            </w:r>
          </w:p>
        </w:tc>
        <w:tc>
          <w:tcPr>
            <w:tcW w:w="4642" w:type="dxa"/>
          </w:tcPr>
          <w:p w:rsidR="00473F33" w:rsidRPr="0015048B" w:rsidRDefault="00473F33" w:rsidP="00492902">
            <w:pPr>
              <w:pStyle w:val="a4"/>
              <w:snapToGrid w:val="0"/>
              <w:jc w:val="center"/>
              <w:rPr>
                <w:b/>
                <w:bCs/>
                <w:sz w:val="24"/>
              </w:rPr>
            </w:pPr>
          </w:p>
          <w:p w:rsidR="00473F33" w:rsidRDefault="00473F33" w:rsidP="00492902">
            <w:pPr>
              <w:pStyle w:val="a4"/>
              <w:snapToGrid w:val="0"/>
              <w:jc w:val="center"/>
              <w:rPr>
                <w:b/>
                <w:bCs/>
                <w:sz w:val="24"/>
              </w:rPr>
            </w:pPr>
            <w:r w:rsidRPr="0015048B">
              <w:rPr>
                <w:b/>
                <w:bCs/>
                <w:sz w:val="24"/>
              </w:rPr>
              <w:t>«Предприятие»</w:t>
            </w:r>
          </w:p>
          <w:p w:rsidR="00ED0256" w:rsidRDefault="00ED0256" w:rsidP="00ED0256">
            <w:pPr>
              <w:pStyle w:val="a4"/>
              <w:snapToGrid w:val="0"/>
              <w:spacing w:after="100" w:afterAutospacing="1"/>
              <w:contextualSpacing/>
              <w:jc w:val="center"/>
              <w:rPr>
                <w:b/>
                <w:bCs/>
                <w:sz w:val="24"/>
                <w:lang w:val="ru-RU"/>
              </w:rPr>
            </w:pPr>
            <w:r>
              <w:rPr>
                <w:b/>
                <w:bCs/>
                <w:sz w:val="24"/>
                <w:lang w:val="ru-RU"/>
              </w:rPr>
              <w:t>____________________________</w:t>
            </w:r>
          </w:p>
          <w:p w:rsidR="00ED0256" w:rsidRPr="00ED0256" w:rsidRDefault="00ED0256" w:rsidP="00ED0256">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 тел.)</w:t>
            </w:r>
          </w:p>
        </w:tc>
      </w:tr>
      <w:tr w:rsidR="00473F33" w:rsidTr="00492902">
        <w:trPr>
          <w:trHeight w:val="798"/>
        </w:trPr>
        <w:tc>
          <w:tcPr>
            <w:tcW w:w="4280" w:type="dxa"/>
          </w:tcPr>
          <w:p w:rsidR="00473F33" w:rsidRPr="00ED0256" w:rsidRDefault="00473F33" w:rsidP="00492902">
            <w:pPr>
              <w:pStyle w:val="a4"/>
              <w:snapToGrid w:val="0"/>
              <w:rPr>
                <w:color w:val="000000" w:themeColor="text1"/>
                <w:sz w:val="24"/>
              </w:rPr>
            </w:pPr>
            <w:r w:rsidRPr="00ED0256">
              <w:rPr>
                <w:color w:val="000000" w:themeColor="text1"/>
                <w:sz w:val="24"/>
                <w:lang w:val="ru-RU"/>
              </w:rPr>
              <w:t>Руководитель Комитета по экономике</w:t>
            </w:r>
            <w:r w:rsidRPr="00ED0256">
              <w:rPr>
                <w:color w:val="000000" w:themeColor="text1"/>
                <w:sz w:val="24"/>
              </w:rPr>
              <w:t xml:space="preserve"> </w:t>
            </w:r>
            <w:r w:rsidRPr="00ED0256">
              <w:rPr>
                <w:color w:val="000000" w:themeColor="text1"/>
                <w:sz w:val="24"/>
                <w:lang w:val="ru-RU"/>
              </w:rPr>
              <w:t>А</w:t>
            </w:r>
            <w:proofErr w:type="spellStart"/>
            <w:r w:rsidRPr="00ED0256">
              <w:rPr>
                <w:color w:val="000000" w:themeColor="text1"/>
                <w:sz w:val="24"/>
              </w:rPr>
              <w:t>дминистрации</w:t>
            </w:r>
            <w:proofErr w:type="spellEnd"/>
            <w:r w:rsidRPr="00ED0256">
              <w:rPr>
                <w:color w:val="000000" w:themeColor="text1"/>
                <w:sz w:val="24"/>
              </w:rPr>
              <w:t xml:space="preserve"> МО «Город Майкоп»</w:t>
            </w:r>
          </w:p>
          <w:p w:rsidR="00473F33" w:rsidRPr="00ED0256" w:rsidRDefault="00473F33" w:rsidP="00492902">
            <w:pPr>
              <w:pStyle w:val="a4"/>
              <w:rPr>
                <w:color w:val="000000" w:themeColor="text1"/>
                <w:sz w:val="22"/>
              </w:rPr>
            </w:pPr>
            <w:r w:rsidRPr="00ED0256">
              <w:rPr>
                <w:color w:val="000000" w:themeColor="text1"/>
                <w:sz w:val="22"/>
                <w:szCs w:val="22"/>
              </w:rPr>
              <w:t xml:space="preserve">______________________________ </w:t>
            </w:r>
          </w:p>
          <w:p w:rsidR="00473F33" w:rsidRPr="00ED0256" w:rsidRDefault="00473F33" w:rsidP="00492902">
            <w:pPr>
              <w:pStyle w:val="a4"/>
              <w:rPr>
                <w:i/>
                <w:color w:val="000000" w:themeColor="text1"/>
                <w:sz w:val="22"/>
              </w:rPr>
            </w:pPr>
            <w:r w:rsidRPr="00ED0256">
              <w:rPr>
                <w:i/>
                <w:color w:val="000000" w:themeColor="text1"/>
                <w:sz w:val="20"/>
                <w:lang w:val="ru-RU"/>
              </w:rPr>
              <w:t xml:space="preserve">                              </w:t>
            </w:r>
            <w:r w:rsidRPr="00ED0256">
              <w:rPr>
                <w:i/>
                <w:color w:val="000000" w:themeColor="text1"/>
                <w:sz w:val="20"/>
              </w:rPr>
              <w:t>(подпись)</w:t>
            </w:r>
          </w:p>
          <w:p w:rsidR="00473F33" w:rsidRPr="00ED0256" w:rsidRDefault="00473F33" w:rsidP="00492902">
            <w:pPr>
              <w:pStyle w:val="a4"/>
              <w:tabs>
                <w:tab w:val="left" w:pos="760"/>
              </w:tabs>
              <w:rPr>
                <w:color w:val="000000" w:themeColor="text1"/>
                <w:sz w:val="22"/>
              </w:rPr>
            </w:pPr>
            <w:proofErr w:type="spellStart"/>
            <w:r w:rsidRPr="00ED0256">
              <w:rPr>
                <w:color w:val="000000" w:themeColor="text1"/>
                <w:sz w:val="22"/>
                <w:szCs w:val="22"/>
              </w:rPr>
              <w:t>м.п</w:t>
            </w:r>
            <w:proofErr w:type="spellEnd"/>
            <w:r w:rsidRPr="00ED0256">
              <w:rPr>
                <w:color w:val="000000" w:themeColor="text1"/>
                <w:sz w:val="22"/>
                <w:szCs w:val="22"/>
              </w:rPr>
              <w:t>.</w:t>
            </w:r>
            <w:r w:rsidRPr="00ED0256">
              <w:rPr>
                <w:color w:val="000000" w:themeColor="text1"/>
                <w:sz w:val="22"/>
                <w:szCs w:val="22"/>
              </w:rPr>
              <w:tab/>
            </w:r>
          </w:p>
        </w:tc>
        <w:tc>
          <w:tcPr>
            <w:tcW w:w="4642" w:type="dxa"/>
          </w:tcPr>
          <w:p w:rsidR="00473F33" w:rsidRDefault="00473F33" w:rsidP="00492902">
            <w:pPr>
              <w:pStyle w:val="a4"/>
              <w:snapToGrid w:val="0"/>
              <w:rPr>
                <w:i/>
                <w:sz w:val="22"/>
              </w:rPr>
            </w:pPr>
          </w:p>
          <w:p w:rsidR="00473F33" w:rsidRDefault="00473F33" w:rsidP="00492902">
            <w:pPr>
              <w:pStyle w:val="a4"/>
              <w:ind w:firstLine="247"/>
              <w:rPr>
                <w:sz w:val="22"/>
              </w:rPr>
            </w:pPr>
          </w:p>
          <w:p w:rsidR="00473F33" w:rsidRDefault="00473F33" w:rsidP="00492902">
            <w:pPr>
              <w:pStyle w:val="a4"/>
              <w:ind w:firstLine="247"/>
              <w:rPr>
                <w:sz w:val="22"/>
              </w:rPr>
            </w:pPr>
            <w:r>
              <w:rPr>
                <w:sz w:val="22"/>
                <w:szCs w:val="22"/>
              </w:rPr>
              <w:t xml:space="preserve">                _______________________</w:t>
            </w:r>
          </w:p>
          <w:p w:rsidR="00473F33" w:rsidRDefault="00473F33" w:rsidP="00492902">
            <w:pPr>
              <w:pStyle w:val="a4"/>
              <w:ind w:firstLine="247"/>
              <w:rPr>
                <w:i/>
                <w:iCs/>
                <w:sz w:val="20"/>
              </w:rPr>
            </w:pPr>
            <w:r>
              <w:rPr>
                <w:i/>
                <w:iCs/>
                <w:sz w:val="20"/>
              </w:rPr>
              <w:t xml:space="preserve">                                      (подпись)</w:t>
            </w:r>
          </w:p>
          <w:p w:rsidR="00473F33" w:rsidRDefault="00473F33" w:rsidP="00492902">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891AE1" w:rsidRDefault="00891AE1"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lastRenderedPageBreak/>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B6E" w:rsidRDefault="00187B6E" w:rsidP="009D6F6C">
      <w:r>
        <w:separator/>
      </w:r>
    </w:p>
  </w:endnote>
  <w:endnote w:type="continuationSeparator" w:id="0">
    <w:p w:rsidR="00187B6E" w:rsidRDefault="00187B6E"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585625" w:rsidRDefault="00585625">
        <w:pPr>
          <w:pStyle w:val="af"/>
          <w:jc w:val="center"/>
        </w:pPr>
        <w:r>
          <w:fldChar w:fldCharType="begin"/>
        </w:r>
        <w:r>
          <w:instrText>PAGE   \* MERGEFORMAT</w:instrText>
        </w:r>
        <w:r>
          <w:fldChar w:fldCharType="separate"/>
        </w:r>
        <w:r w:rsidR="00C55CE4">
          <w:rPr>
            <w:noProof/>
          </w:rPr>
          <w:t>22</w:t>
        </w:r>
        <w:r>
          <w:fldChar w:fldCharType="end"/>
        </w:r>
      </w:p>
    </w:sdtContent>
  </w:sdt>
  <w:p w:rsidR="00585625" w:rsidRDefault="0058562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625" w:rsidRDefault="00585625">
    <w:pPr>
      <w:pStyle w:val="af"/>
      <w:jc w:val="center"/>
    </w:pPr>
  </w:p>
  <w:p w:rsidR="00585625" w:rsidRDefault="0058562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B6E" w:rsidRDefault="00187B6E" w:rsidP="009D6F6C">
      <w:r>
        <w:separator/>
      </w:r>
    </w:p>
  </w:footnote>
  <w:footnote w:type="continuationSeparator" w:id="0">
    <w:p w:rsidR="00187B6E" w:rsidRDefault="00187B6E"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625" w:rsidRDefault="00585625">
    <w:pPr>
      <w:pStyle w:val="ad"/>
      <w:jc w:val="center"/>
    </w:pPr>
  </w:p>
  <w:p w:rsidR="00585625" w:rsidRDefault="0058562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3223F"/>
    <w:rsid w:val="00036771"/>
    <w:rsid w:val="00036D96"/>
    <w:rsid w:val="00036DEF"/>
    <w:rsid w:val="00037110"/>
    <w:rsid w:val="0003786B"/>
    <w:rsid w:val="00040529"/>
    <w:rsid w:val="00042845"/>
    <w:rsid w:val="000431C4"/>
    <w:rsid w:val="000435A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3021"/>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B6E"/>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318E"/>
    <w:rsid w:val="001C4263"/>
    <w:rsid w:val="001C475E"/>
    <w:rsid w:val="001C4A97"/>
    <w:rsid w:val="001C6B51"/>
    <w:rsid w:val="001C6F28"/>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6F09"/>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5FE6"/>
    <w:rsid w:val="00246642"/>
    <w:rsid w:val="00247299"/>
    <w:rsid w:val="002478A2"/>
    <w:rsid w:val="00251DBA"/>
    <w:rsid w:val="00253BCC"/>
    <w:rsid w:val="00253EAF"/>
    <w:rsid w:val="00254AF7"/>
    <w:rsid w:val="002562A2"/>
    <w:rsid w:val="00256797"/>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FD0"/>
    <w:rsid w:val="00355922"/>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0944"/>
    <w:rsid w:val="003E34E8"/>
    <w:rsid w:val="003E36E6"/>
    <w:rsid w:val="003E377F"/>
    <w:rsid w:val="003E43AC"/>
    <w:rsid w:val="003E45C9"/>
    <w:rsid w:val="003E5445"/>
    <w:rsid w:val="003E6787"/>
    <w:rsid w:val="003E68F3"/>
    <w:rsid w:val="003E6C10"/>
    <w:rsid w:val="003E7765"/>
    <w:rsid w:val="003E7CC7"/>
    <w:rsid w:val="003F1FB2"/>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173C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16D3"/>
    <w:rsid w:val="004C173C"/>
    <w:rsid w:val="004C38A8"/>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2F4B"/>
    <w:rsid w:val="00583D24"/>
    <w:rsid w:val="005847BF"/>
    <w:rsid w:val="005849EA"/>
    <w:rsid w:val="00584B12"/>
    <w:rsid w:val="00584E32"/>
    <w:rsid w:val="00585625"/>
    <w:rsid w:val="0058701B"/>
    <w:rsid w:val="00587A97"/>
    <w:rsid w:val="0059123B"/>
    <w:rsid w:val="00591A20"/>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5FA"/>
    <w:rsid w:val="005E78CE"/>
    <w:rsid w:val="005E7A56"/>
    <w:rsid w:val="005F3935"/>
    <w:rsid w:val="005F4459"/>
    <w:rsid w:val="005F462B"/>
    <w:rsid w:val="005F50AC"/>
    <w:rsid w:val="005F5116"/>
    <w:rsid w:val="00600A5B"/>
    <w:rsid w:val="0060236D"/>
    <w:rsid w:val="00603195"/>
    <w:rsid w:val="00603505"/>
    <w:rsid w:val="006039D9"/>
    <w:rsid w:val="00604DBC"/>
    <w:rsid w:val="00605AF0"/>
    <w:rsid w:val="00610347"/>
    <w:rsid w:val="0061082D"/>
    <w:rsid w:val="006108C3"/>
    <w:rsid w:val="00610E3A"/>
    <w:rsid w:val="00611775"/>
    <w:rsid w:val="006134F0"/>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375E"/>
    <w:rsid w:val="006D5A3C"/>
    <w:rsid w:val="006D6A30"/>
    <w:rsid w:val="006D6C42"/>
    <w:rsid w:val="006D7A6A"/>
    <w:rsid w:val="006E0009"/>
    <w:rsid w:val="006E001F"/>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00B9"/>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4236"/>
    <w:rsid w:val="007D467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2A21"/>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1697"/>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95A69"/>
    <w:rsid w:val="008A0372"/>
    <w:rsid w:val="008A2759"/>
    <w:rsid w:val="008A308A"/>
    <w:rsid w:val="008A450C"/>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0E6B"/>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2E2D"/>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07C"/>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B19"/>
    <w:rsid w:val="00992D7C"/>
    <w:rsid w:val="009949EB"/>
    <w:rsid w:val="009A31C1"/>
    <w:rsid w:val="009A3710"/>
    <w:rsid w:val="009A385B"/>
    <w:rsid w:val="009A4EB3"/>
    <w:rsid w:val="009A58C7"/>
    <w:rsid w:val="009A59D3"/>
    <w:rsid w:val="009A5A1B"/>
    <w:rsid w:val="009A63A4"/>
    <w:rsid w:val="009A6D60"/>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E0360"/>
    <w:rsid w:val="009E1B5D"/>
    <w:rsid w:val="009E1E4E"/>
    <w:rsid w:val="009E2970"/>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273C"/>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4D33"/>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6C52"/>
    <w:rsid w:val="00B76E2F"/>
    <w:rsid w:val="00B7705A"/>
    <w:rsid w:val="00B77336"/>
    <w:rsid w:val="00B7744B"/>
    <w:rsid w:val="00B77E38"/>
    <w:rsid w:val="00B80EEE"/>
    <w:rsid w:val="00B817A2"/>
    <w:rsid w:val="00B82D18"/>
    <w:rsid w:val="00B837F9"/>
    <w:rsid w:val="00B8664B"/>
    <w:rsid w:val="00B87342"/>
    <w:rsid w:val="00B87E31"/>
    <w:rsid w:val="00B90786"/>
    <w:rsid w:val="00B90C6C"/>
    <w:rsid w:val="00B92A12"/>
    <w:rsid w:val="00B932DD"/>
    <w:rsid w:val="00B94402"/>
    <w:rsid w:val="00B96135"/>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D06D7"/>
    <w:rsid w:val="00BD2415"/>
    <w:rsid w:val="00BD4383"/>
    <w:rsid w:val="00BD4431"/>
    <w:rsid w:val="00BD669F"/>
    <w:rsid w:val="00BD6A87"/>
    <w:rsid w:val="00BD6F8B"/>
    <w:rsid w:val="00BD7ED2"/>
    <w:rsid w:val="00BE128F"/>
    <w:rsid w:val="00BE1309"/>
    <w:rsid w:val="00BE2507"/>
    <w:rsid w:val="00BE259C"/>
    <w:rsid w:val="00BE394D"/>
    <w:rsid w:val="00BE4392"/>
    <w:rsid w:val="00BE4E48"/>
    <w:rsid w:val="00BF0640"/>
    <w:rsid w:val="00BF06D4"/>
    <w:rsid w:val="00BF075B"/>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CE4"/>
    <w:rsid w:val="00C55E72"/>
    <w:rsid w:val="00C569ED"/>
    <w:rsid w:val="00C56E7E"/>
    <w:rsid w:val="00C60074"/>
    <w:rsid w:val="00C6347E"/>
    <w:rsid w:val="00C63DC6"/>
    <w:rsid w:val="00C65ED4"/>
    <w:rsid w:val="00C66622"/>
    <w:rsid w:val="00C67308"/>
    <w:rsid w:val="00C67A35"/>
    <w:rsid w:val="00C67B31"/>
    <w:rsid w:val="00C67E3C"/>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14AC"/>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1121"/>
    <w:rsid w:val="00D22446"/>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0B0C"/>
    <w:rsid w:val="00E01024"/>
    <w:rsid w:val="00E023F0"/>
    <w:rsid w:val="00E0312F"/>
    <w:rsid w:val="00E03CDF"/>
    <w:rsid w:val="00E04301"/>
    <w:rsid w:val="00E05A99"/>
    <w:rsid w:val="00E07B9B"/>
    <w:rsid w:val="00E07DD4"/>
    <w:rsid w:val="00E10031"/>
    <w:rsid w:val="00E10206"/>
    <w:rsid w:val="00E12293"/>
    <w:rsid w:val="00E14F7E"/>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6A63"/>
    <w:rsid w:val="00E400B2"/>
    <w:rsid w:val="00E407E1"/>
    <w:rsid w:val="00E411CE"/>
    <w:rsid w:val="00E413DF"/>
    <w:rsid w:val="00E4498C"/>
    <w:rsid w:val="00E45A7F"/>
    <w:rsid w:val="00E45E53"/>
    <w:rsid w:val="00E51198"/>
    <w:rsid w:val="00E514A9"/>
    <w:rsid w:val="00E51F31"/>
    <w:rsid w:val="00E53114"/>
    <w:rsid w:val="00E5369E"/>
    <w:rsid w:val="00E544D4"/>
    <w:rsid w:val="00E55869"/>
    <w:rsid w:val="00E56CB8"/>
    <w:rsid w:val="00E56FF5"/>
    <w:rsid w:val="00E60171"/>
    <w:rsid w:val="00E60824"/>
    <w:rsid w:val="00E61AED"/>
    <w:rsid w:val="00E63418"/>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3099"/>
    <w:rsid w:val="00E9382B"/>
    <w:rsid w:val="00E93B3D"/>
    <w:rsid w:val="00E93F35"/>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7D04"/>
    <w:rsid w:val="00F37D79"/>
    <w:rsid w:val="00F40D70"/>
    <w:rsid w:val="00F40F34"/>
    <w:rsid w:val="00F40FD5"/>
    <w:rsid w:val="00F414C8"/>
    <w:rsid w:val="00F41C9C"/>
    <w:rsid w:val="00F41F13"/>
    <w:rsid w:val="00F42F1C"/>
    <w:rsid w:val="00F43A8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6F8"/>
    <w:rsid w:val="00F80085"/>
    <w:rsid w:val="00F806DF"/>
    <w:rsid w:val="00F818AE"/>
    <w:rsid w:val="00F81E44"/>
    <w:rsid w:val="00F8260F"/>
    <w:rsid w:val="00F82E72"/>
    <w:rsid w:val="00F83CDC"/>
    <w:rsid w:val="00F84B85"/>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D0F88-52EE-463A-ABF5-CC340321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garantF1://12025267.0"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hyperlink" Target="garantF1://10064072.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52582-9B49-435C-BD21-81717EC7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44</Pages>
  <Words>12582</Words>
  <Characters>71718</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40</cp:revision>
  <cp:lastPrinted>2021-07-08T11:43:00Z</cp:lastPrinted>
  <dcterms:created xsi:type="dcterms:W3CDTF">2021-05-12T08:28:00Z</dcterms:created>
  <dcterms:modified xsi:type="dcterms:W3CDTF">2021-09-08T13:24:00Z</dcterms:modified>
</cp:coreProperties>
</file>